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7C7" w:rsidRDefault="004727C7" w:rsidP="00FF4BEA">
      <w:pPr>
        <w:pStyle w:val="a9"/>
        <w:tabs>
          <w:tab w:val="left" w:pos="993"/>
        </w:tabs>
        <w:ind w:left="0" w:right="0"/>
        <w:rPr>
          <w:lang w:eastAsia="ru-RU"/>
        </w:rPr>
      </w:pPr>
      <w:r>
        <w:rPr>
          <w:lang w:eastAsia="ru-RU"/>
        </w:rPr>
        <w:t>1.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Станьте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прямо,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ноги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должны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быть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уровне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ширины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плеч:</w:t>
      </w:r>
    </w:p>
    <w:p w:rsidR="004727C7" w:rsidRDefault="004727C7" w:rsidP="00FF4BEA">
      <w:pPr>
        <w:pStyle w:val="a9"/>
        <w:numPr>
          <w:ilvl w:val="0"/>
          <w:numId w:val="5"/>
        </w:numPr>
        <w:tabs>
          <w:tab w:val="left" w:pos="993"/>
        </w:tabs>
        <w:ind w:left="0" w:right="0" w:firstLine="709"/>
        <w:rPr>
          <w:rFonts w:eastAsia="Times New Roman" w:cs="Times New Roman"/>
          <w:szCs w:val="28"/>
          <w:lang w:eastAsia="ru-RU"/>
        </w:rPr>
      </w:pPr>
      <w:r w:rsidRPr="00202EC4">
        <w:rPr>
          <w:rFonts w:eastAsia="Times New Roman" w:cs="Times New Roman"/>
          <w:szCs w:val="28"/>
          <w:lang w:eastAsia="ru-RU"/>
        </w:rPr>
        <w:t>руки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–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на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поясе,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вдыхайте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возду</w:t>
      </w:r>
      <w:r>
        <w:rPr>
          <w:rFonts w:eastAsia="Times New Roman" w:cs="Times New Roman"/>
          <w:szCs w:val="28"/>
          <w:lang w:eastAsia="ru-RU"/>
        </w:rPr>
        <w:t>х,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и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одновременно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разводите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локти</w:t>
      </w:r>
      <w:r w:rsidRPr="00202EC4">
        <w:rPr>
          <w:rFonts w:eastAsia="Times New Roman" w:cs="Times New Roman"/>
          <w:szCs w:val="28"/>
          <w:lang w:eastAsia="ru-RU"/>
        </w:rPr>
        <w:t>,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пока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лопатки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не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сойдутся.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Выдыхайте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воздух,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возвращаясь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в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изначальное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позицию.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Повторяйте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это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упражнение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пять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и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более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раз.</w:t>
      </w:r>
    </w:p>
    <w:p w:rsidR="00FF4BEA" w:rsidRDefault="00FF4BEA" w:rsidP="00FF4BEA">
      <w:pPr>
        <w:pStyle w:val="a9"/>
        <w:numPr>
          <w:ilvl w:val="0"/>
          <w:numId w:val="5"/>
        </w:numPr>
        <w:tabs>
          <w:tab w:val="left" w:pos="993"/>
        </w:tabs>
        <w:ind w:left="0" w:right="0" w:firstLine="709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1599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 wp14:anchorId="1B031AD6" wp14:editId="61294800">
            <wp:simplePos x="0" y="0"/>
            <wp:positionH relativeFrom="column">
              <wp:posOffset>1093470</wp:posOffset>
            </wp:positionH>
            <wp:positionV relativeFrom="paragraph">
              <wp:posOffset>26035</wp:posOffset>
            </wp:positionV>
            <wp:extent cx="1793875" cy="2879725"/>
            <wp:effectExtent l="0" t="0" r="0" b="0"/>
            <wp:wrapNone/>
            <wp:docPr id="43" name="Рисунок 43" descr="C:\Users\user\Desktop\Новая папка\IMG_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3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07BC140D" wp14:editId="5559E75A">
            <wp:simplePos x="0" y="0"/>
            <wp:positionH relativeFrom="column">
              <wp:posOffset>3111962</wp:posOffset>
            </wp:positionH>
            <wp:positionV relativeFrom="paragraph">
              <wp:posOffset>25573</wp:posOffset>
            </wp:positionV>
            <wp:extent cx="1602740" cy="2879725"/>
            <wp:effectExtent l="0" t="0" r="0" b="0"/>
            <wp:wrapNone/>
            <wp:docPr id="44" name="Рисунок 44" descr="C:\Users\user\AppData\Local\Microsoft\Windows\Temporary Internet Files\Content.Word\IMG_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3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Pr="00D040BE" w:rsidRDefault="004727C7" w:rsidP="004727C7">
      <w:pPr>
        <w:pStyle w:val="a9"/>
        <w:ind w:left="1239" w:firstLine="0"/>
        <w:rPr>
          <w:lang w:eastAsia="ru-RU"/>
        </w:rPr>
      </w:pPr>
    </w:p>
    <w:p w:rsidR="004727C7" w:rsidRDefault="004727C7" w:rsidP="004727C7">
      <w:pPr>
        <w:pStyle w:val="ab"/>
        <w:rPr>
          <w:rFonts w:eastAsia="Times New Roman" w:cs="Times New Roman"/>
          <w:szCs w:val="28"/>
          <w:lang w:eastAsia="ru-RU"/>
        </w:rPr>
      </w:pPr>
    </w:p>
    <w:p w:rsidR="004727C7" w:rsidRPr="00D040BE" w:rsidRDefault="004727C7" w:rsidP="004727C7">
      <w:pPr>
        <w:pStyle w:val="a9"/>
        <w:ind w:left="1239" w:firstLine="0"/>
        <w:rPr>
          <w:lang w:eastAsia="ru-RU"/>
        </w:rPr>
      </w:pPr>
    </w:p>
    <w:p w:rsidR="004727C7" w:rsidRPr="00D040BE" w:rsidRDefault="004727C7" w:rsidP="004727C7">
      <w:pPr>
        <w:pStyle w:val="a9"/>
        <w:ind w:left="1239" w:firstLine="0"/>
        <w:rPr>
          <w:lang w:eastAsia="ru-RU"/>
        </w:rPr>
      </w:pPr>
    </w:p>
    <w:p w:rsidR="004727C7" w:rsidRPr="00D040BE" w:rsidRDefault="004727C7" w:rsidP="004727C7">
      <w:pPr>
        <w:pStyle w:val="a9"/>
        <w:ind w:left="1239" w:firstLine="0"/>
        <w:rPr>
          <w:lang w:eastAsia="ru-RU"/>
        </w:rPr>
      </w:pPr>
    </w:p>
    <w:p w:rsidR="004727C7" w:rsidRPr="00D040BE" w:rsidRDefault="004727C7" w:rsidP="004727C7">
      <w:pPr>
        <w:pStyle w:val="a9"/>
        <w:ind w:left="1239" w:firstLine="0"/>
        <w:rPr>
          <w:lang w:eastAsia="ru-RU"/>
        </w:rPr>
      </w:pPr>
    </w:p>
    <w:p w:rsidR="004727C7" w:rsidRPr="00D040BE" w:rsidRDefault="004727C7" w:rsidP="004727C7">
      <w:pPr>
        <w:pStyle w:val="a9"/>
        <w:ind w:left="1239" w:firstLine="0"/>
        <w:rPr>
          <w:lang w:eastAsia="ru-RU"/>
        </w:rPr>
      </w:pPr>
      <w:r>
        <w:rPr>
          <w:rFonts w:ascii="Bookman Old Style" w:hAnsi="Bookman Old Style"/>
          <w:b/>
          <w:noProof/>
          <w:sz w:val="44"/>
          <w:lang w:eastAsia="ru-RU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50D3D1C" wp14:editId="17EE5E13">
                <wp:simplePos x="0" y="0"/>
                <wp:positionH relativeFrom="column">
                  <wp:posOffset>4239260</wp:posOffset>
                </wp:positionH>
                <wp:positionV relativeFrom="paragraph">
                  <wp:posOffset>276110</wp:posOffset>
                </wp:positionV>
                <wp:extent cx="446405" cy="363220"/>
                <wp:effectExtent l="0" t="0" r="10795" b="17780"/>
                <wp:wrapNone/>
                <wp:docPr id="98" name="Группа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99" name="Овал 99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BEA" w:rsidRPr="009F7237" w:rsidRDefault="00FF4BEA" w:rsidP="004727C7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8" o:spid="_x0000_s1026" style="position:absolute;left:0;text-align:left;margin-left:333.8pt;margin-top:21.75pt;width:35.15pt;height:28.6pt;z-index:251747328;mso-height-relative:margin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">
                <v:oval id="Овал 99" o:spid="_x0000_s1027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H/sYA&#10;AADbAAAADwAAAGRycy9kb3ducmV2LnhtbESPQWvCQBSE70L/w/KEXqRurKXU6Cq2IIr0Ulvq9Zl9&#10;JqHZt2F3Y6K/3i0IHoeZ+YaZLTpTiRM5X1pWMBomIIgzq0vOFfx8r57eQPiArLGyTArO5GExf+jN&#10;MNW25S867UIuIoR9igqKEOpUSp8VZNAPbU0cvaN1BkOULpfaYRvhppLPSfIqDZYcFwqs6aOg7G/X&#10;GAWue9nnm3V2XG3b8ef7QQ+a30uj1GO/W05BBOrCPXxrb7SCyQT+v8Qf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CH/sYAAADbAAAADwAAAAAAAAAAAAAAAACYAgAAZHJz&#10;L2Rvd25yZXYueG1sUEsFBgAAAAAEAAQA9QAAAIsDAAAAAA==&#10;" fillcolor="#069" strokecolor="#069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FF4BEA" w:rsidRPr="009F7237" w:rsidRDefault="00FF4BEA" w:rsidP="004727C7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27C7" w:rsidRPr="00D040BE" w:rsidRDefault="004727C7" w:rsidP="004727C7">
      <w:pPr>
        <w:pStyle w:val="a9"/>
        <w:ind w:left="1239" w:firstLine="0"/>
        <w:rPr>
          <w:lang w:eastAsia="ru-RU"/>
        </w:rPr>
      </w:pPr>
      <w:r>
        <w:rPr>
          <w:rFonts w:ascii="Bookman Old Style" w:hAnsi="Bookman Old Style"/>
          <w:b/>
          <w:noProof/>
          <w:sz w:val="44"/>
          <w:lang w:eastAsia="ru-RU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E9BBEF8" wp14:editId="27F9EF2F">
                <wp:simplePos x="0" y="0"/>
                <wp:positionH relativeFrom="column">
                  <wp:posOffset>2395220</wp:posOffset>
                </wp:positionH>
                <wp:positionV relativeFrom="paragraph">
                  <wp:posOffset>-1905</wp:posOffset>
                </wp:positionV>
                <wp:extent cx="446405" cy="363220"/>
                <wp:effectExtent l="0" t="0" r="10795" b="17780"/>
                <wp:wrapNone/>
                <wp:docPr id="97" name="Группа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96" name="Овал 96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BEA" w:rsidRPr="009F7237" w:rsidRDefault="00FF4BEA" w:rsidP="004727C7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F7237"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7" o:spid="_x0000_s1029" style="position:absolute;left:0;text-align:left;margin-left:188.6pt;margin-top:-.15pt;width:35.15pt;height:28.6pt;z-index:251745280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">
                <v:oval id="Овал 96" o:spid="_x0000_s1030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8TjMYA&#10;AADbAAAADwAAAGRycy9kb3ducmV2LnhtbESPQWvCQBSE74L/YXmCF6kbtUibukoVRCleakt7fc0+&#10;k9Ds27C7MdFf7xYKHoeZ+YZZrDpTiTM5X1pWMBknIIgzq0vOFXx+bB+eQPiArLGyTAou5GG17PcW&#10;mGrb8judjyEXEcI+RQVFCHUqpc8KMujHtiaO3sk6gyFKl0vtsI1wU8lpksylwZLjQoE1bQrKfo+N&#10;UeC6x+98v8tO27d2dlj/6FHzdW2UGg661xcQgbpwD/+391rB8xz+vs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8TjMYAAADbAAAADwAAAAAAAAAAAAAAAACYAgAAZHJz&#10;L2Rvd25yZXYueG1sUEsFBgAAAAAEAAQA9QAAAIsDAAAAAA==&#10;" fillcolor="#069" strokecolor="#069" strokeweight="2pt"/>
                <v:shape id="Надпись 2" o:spid="_x0000_s1031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nes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6d6xQAAANwAAAAPAAAAAAAAAAAAAAAAAJgCAABkcnMv&#10;ZG93bnJldi54bWxQSwUGAAAAAAQABAD1AAAAigMAAAAA&#10;" filled="f" stroked="f">
                  <v:textbox inset="0,0,0,0">
                    <w:txbxContent>
                      <w:p w:rsidR="00FF4BEA" w:rsidRPr="009F7237" w:rsidRDefault="00FF4BEA" w:rsidP="004727C7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F7237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27C7" w:rsidRDefault="004727C7" w:rsidP="004727C7">
      <w:pPr>
        <w:pStyle w:val="a9"/>
        <w:ind w:left="1239" w:firstLine="0"/>
        <w:rPr>
          <w:lang w:eastAsia="ru-RU"/>
        </w:rPr>
      </w:pPr>
    </w:p>
    <w:p w:rsidR="004727C7" w:rsidRPr="00FF4BEA" w:rsidRDefault="004727C7" w:rsidP="00FF4BEA">
      <w:pPr>
        <w:pStyle w:val="a9"/>
        <w:numPr>
          <w:ilvl w:val="0"/>
          <w:numId w:val="5"/>
        </w:numPr>
        <w:tabs>
          <w:tab w:val="left" w:pos="993"/>
        </w:tabs>
        <w:ind w:left="0" w:right="0" w:firstLine="709"/>
        <w:rPr>
          <w:lang w:eastAsia="ru-RU"/>
        </w:rPr>
      </w:pPr>
      <w:r w:rsidRPr="00202EC4">
        <w:rPr>
          <w:rFonts w:eastAsia="Times New Roman" w:cs="Times New Roman"/>
          <w:szCs w:val="28"/>
          <w:lang w:eastAsia="ru-RU"/>
        </w:rPr>
        <w:t>разведите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руки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по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сторонам,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делайте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поступательные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движения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по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кругу,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дышите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произвольно.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Периодичность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движений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–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не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менее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десяти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раз.</w:t>
      </w:r>
    </w:p>
    <w:p w:rsidR="00FF4BEA" w:rsidRPr="00D040BE" w:rsidRDefault="00FF4BEA" w:rsidP="00FF4BEA">
      <w:pPr>
        <w:pStyle w:val="a9"/>
        <w:tabs>
          <w:tab w:val="left" w:pos="993"/>
        </w:tabs>
        <w:ind w:left="709" w:right="0" w:firstLine="0"/>
        <w:rPr>
          <w:lang w:eastAsia="ru-RU"/>
        </w:rPr>
      </w:pPr>
    </w:p>
    <w:p w:rsidR="004727C7" w:rsidRDefault="004727C7" w:rsidP="004727C7">
      <w:pPr>
        <w:pStyle w:val="a9"/>
        <w:ind w:left="1599" w:firstLine="0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3A59B5AB" wp14:editId="1E9B2190">
            <wp:simplePos x="0" y="0"/>
            <wp:positionH relativeFrom="column">
              <wp:posOffset>784860</wp:posOffset>
            </wp:positionH>
            <wp:positionV relativeFrom="paragraph">
              <wp:posOffset>31115</wp:posOffset>
            </wp:positionV>
            <wp:extent cx="2503805" cy="2879725"/>
            <wp:effectExtent l="0" t="0" r="0" b="0"/>
            <wp:wrapNone/>
            <wp:docPr id="45" name="Рисунок 45" descr="C:\Users\user\AppData\Local\Microsoft\Windows\Temporary Internet Files\Content.Word\IMG_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38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40634CE1" wp14:editId="3C893D17">
            <wp:simplePos x="0" y="0"/>
            <wp:positionH relativeFrom="column">
              <wp:posOffset>3491115</wp:posOffset>
            </wp:positionH>
            <wp:positionV relativeFrom="paragraph">
              <wp:posOffset>24419</wp:posOffset>
            </wp:positionV>
            <wp:extent cx="1839595" cy="2879725"/>
            <wp:effectExtent l="0" t="0" r="8255" b="0"/>
            <wp:wrapNone/>
            <wp:docPr id="46" name="Рисунок 46" descr="C:\Users\user\AppData\Local\Microsoft\Windows\Temporary Internet Files\Content.Word\IMG_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3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Default="004727C7" w:rsidP="004727C7">
      <w:pPr>
        <w:pStyle w:val="a9"/>
        <w:ind w:left="159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159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159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159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159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1599" w:firstLine="0"/>
        <w:rPr>
          <w:rFonts w:eastAsia="Times New Roman" w:cs="Times New Roman"/>
          <w:szCs w:val="28"/>
          <w:lang w:eastAsia="ru-RU"/>
        </w:rPr>
      </w:pPr>
    </w:p>
    <w:p w:rsidR="004727C7" w:rsidRPr="00D51199" w:rsidRDefault="00FF4BEA" w:rsidP="004727C7">
      <w:pPr>
        <w:pStyle w:val="a9"/>
        <w:ind w:left="1599" w:firstLine="0"/>
        <w:rPr>
          <w:lang w:eastAsia="ru-RU"/>
        </w:rPr>
      </w:pPr>
      <w:r>
        <w:rPr>
          <w:rFonts w:ascii="Bookman Old Style" w:hAnsi="Bookman Old Style"/>
          <w:b/>
          <w:noProof/>
          <w:sz w:val="44"/>
          <w:lang w:eastAsia="ru-RU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7F95DAA" wp14:editId="348B3972">
                <wp:simplePos x="0" y="0"/>
                <wp:positionH relativeFrom="page">
                  <wp:posOffset>3551555</wp:posOffset>
                </wp:positionH>
                <wp:positionV relativeFrom="paragraph">
                  <wp:posOffset>204470</wp:posOffset>
                </wp:positionV>
                <wp:extent cx="446405" cy="363220"/>
                <wp:effectExtent l="0" t="0" r="10795" b="1778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6" name="Овал 6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BEA" w:rsidRPr="009F7237" w:rsidRDefault="00FF4BEA" w:rsidP="004727C7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F7237"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" o:spid="_x0000_s1032" style="position:absolute;left:0;text-align:left;margin-left:279.65pt;margin-top:16.1pt;width:35.15pt;height:28.6pt;z-index:251749376;mso-position-horizontal-relative:page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">
                <v:oval id="Овал 6" o:spid="_x0000_s1033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OacUA&#10;AADaAAAADwAAAGRycy9kb3ducmV2LnhtbESPQWvCQBSE74X+h+UVvJS6UUsoqau0gijiRS3t9TX7&#10;TEKzb8PuxkR/vSsUPA4z8w0znfemFidyvrKsYDRMQBDnVldcKPg6LF/eQPiArLG2TArO5GE+e3yY&#10;YqZtxzs67UMhIoR9hgrKEJpMSp+XZNAPbUMcvaN1BkOUrpDaYRfhppbjJEmlwYrjQokNLUrK//at&#10;UeD6159ivcqPy0032X7+6uf2+9IqNXjqP95BBOrDPfzfXmsFKdyuxBs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Q5pxQAAANoAAAAPAAAAAAAAAAAAAAAAAJgCAABkcnMv&#10;ZG93bnJldi54bWxQSwUGAAAAAAQABAD1AAAAigMAAAAA&#10;" fillcolor="#069" strokecolor="#069" strokeweight="2pt"/>
                <v:shape id="Надпись 2" o:spid="_x0000_s1034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FF4BEA" w:rsidRPr="009F7237" w:rsidRDefault="00FF4BEA" w:rsidP="004727C7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F7237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Bookman Old Style" w:hAnsi="Bookman Old Style"/>
          <w:b/>
          <w:noProof/>
          <w:sz w:val="44"/>
          <w:lang w:eastAsia="ru-RU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C279976" wp14:editId="763735E8">
                <wp:simplePos x="0" y="0"/>
                <wp:positionH relativeFrom="column">
                  <wp:posOffset>4810760</wp:posOffset>
                </wp:positionH>
                <wp:positionV relativeFrom="paragraph">
                  <wp:posOffset>222885</wp:posOffset>
                </wp:positionV>
                <wp:extent cx="446405" cy="363220"/>
                <wp:effectExtent l="0" t="0" r="10795" b="1778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1" name="Овал 11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BEA" w:rsidRPr="009F7237" w:rsidRDefault="00FF4BEA" w:rsidP="004727C7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" o:spid="_x0000_s1035" style="position:absolute;left:0;text-align:left;margin-left:378.8pt;margin-top:17.55pt;width:35.15pt;height:28.6pt;z-index:251751424;mso-height-relative:margin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">
                <v:oval id="Овал 11" o:spid="_x0000_s1036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IosMA&#10;AADbAAAADwAAAGRycy9kb3ducmV2LnhtbERPS2vCQBC+C/0PyxS8SN34oJTUVaogSvHiA71Os2MS&#10;mp0NuxuT9td3BaG3+fieM1t0phI3cr60rGA0TEAQZ1aXnCs4HdcvbyB8QNZYWSYFP+RhMX/qzTDV&#10;tuU93Q4hFzGEfYoKihDqVEqfFWTQD21NHLmrdQZDhC6X2mEbw00lx0nyKg2WHBsKrGlVUPZ9aIwC&#10;100v+XaTXdef7WS3/NKD5vzbKNV/7j7eQQTqwr/44d7qOH8E91/i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WIosMAAADbAAAADwAAAAAAAAAAAAAAAACYAgAAZHJzL2Rv&#10;d25yZXYueG1sUEsFBgAAAAAEAAQA9QAAAIgDAAAAAA==&#10;" fillcolor="#069" strokecolor="#069" strokeweight="2pt"/>
                <v:shape id="Надпись 2" o:spid="_x0000_s1037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FF4BEA" w:rsidRPr="009F7237" w:rsidRDefault="00FF4BEA" w:rsidP="004727C7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27C7" w:rsidRDefault="004727C7" w:rsidP="004727C7">
      <w:pPr>
        <w:pStyle w:val="a9"/>
        <w:rPr>
          <w:lang w:eastAsia="ru-RU"/>
        </w:rPr>
      </w:pPr>
    </w:p>
    <w:p w:rsidR="004727C7" w:rsidRDefault="004727C7" w:rsidP="004727C7">
      <w:pPr>
        <w:pStyle w:val="a9"/>
        <w:rPr>
          <w:lang w:eastAsia="ru-RU"/>
        </w:rPr>
      </w:pPr>
    </w:p>
    <w:p w:rsidR="004727C7" w:rsidRDefault="004727C7" w:rsidP="004727C7">
      <w:pPr>
        <w:pStyle w:val="a9"/>
        <w:rPr>
          <w:lang w:eastAsia="ru-RU"/>
        </w:rPr>
      </w:pPr>
    </w:p>
    <w:p w:rsidR="004727C7" w:rsidRDefault="004727C7" w:rsidP="00FF4BEA">
      <w:pPr>
        <w:pStyle w:val="a9"/>
        <w:ind w:left="0" w:right="0"/>
        <w:rPr>
          <w:lang w:eastAsia="ru-RU"/>
        </w:rPr>
      </w:pPr>
      <w:r>
        <w:rPr>
          <w:lang w:eastAsia="ru-RU"/>
        </w:rPr>
        <w:lastRenderedPageBreak/>
        <w:t>2.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Ноги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ставим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шире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плеч,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кисти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рук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прижмите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к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плечевым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суставам.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выдохе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наклоняйтесь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вперед,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вдохе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–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назад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начальную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позу.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Важно,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держите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спину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прямолинейно.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Выполняйте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пять-шесть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подходов.</w:t>
      </w:r>
    </w:p>
    <w:p w:rsidR="004727C7" w:rsidRDefault="004727C7" w:rsidP="004727C7">
      <w:pPr>
        <w:pStyle w:val="a9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3F1BF0A7" wp14:editId="2DEC1BBF">
            <wp:simplePos x="0" y="0"/>
            <wp:positionH relativeFrom="column">
              <wp:posOffset>2882265</wp:posOffset>
            </wp:positionH>
            <wp:positionV relativeFrom="paragraph">
              <wp:posOffset>-3810</wp:posOffset>
            </wp:positionV>
            <wp:extent cx="1910715" cy="2879725"/>
            <wp:effectExtent l="0" t="0" r="0" b="0"/>
            <wp:wrapNone/>
            <wp:docPr id="49" name="Рисунок 49" descr="C:\Users\user\AppData\Local\Microsoft\Windows\Temporary Internet Files\Content.Word\IMG_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_38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55F14980" wp14:editId="249D888C">
            <wp:simplePos x="0" y="0"/>
            <wp:positionH relativeFrom="column">
              <wp:posOffset>554701</wp:posOffset>
            </wp:positionH>
            <wp:positionV relativeFrom="paragraph">
              <wp:posOffset>-3464</wp:posOffset>
            </wp:positionV>
            <wp:extent cx="1669456" cy="2880000"/>
            <wp:effectExtent l="0" t="0" r="6985" b="0"/>
            <wp:wrapNone/>
            <wp:docPr id="47" name="Рисунок 47" descr="C:\Users\user\AppData\Local\Microsoft\Windows\Temporary Internet Files\Content.Word\IMG_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_3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5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Pr="00202EC4" w:rsidRDefault="004727C7" w:rsidP="004727C7">
      <w:pPr>
        <w:pStyle w:val="a9"/>
        <w:rPr>
          <w:lang w:eastAsia="ru-RU"/>
        </w:rPr>
      </w:pPr>
    </w:p>
    <w:p w:rsidR="004727C7" w:rsidRDefault="004727C7" w:rsidP="004727C7">
      <w:pPr>
        <w:pStyle w:val="a9"/>
        <w:rPr>
          <w:lang w:eastAsia="ru-RU"/>
        </w:rPr>
      </w:pPr>
    </w:p>
    <w:p w:rsidR="004727C7" w:rsidRDefault="004727C7" w:rsidP="004727C7">
      <w:pPr>
        <w:pStyle w:val="a9"/>
        <w:rPr>
          <w:lang w:eastAsia="ru-RU"/>
        </w:rPr>
      </w:pPr>
    </w:p>
    <w:p w:rsidR="004727C7" w:rsidRDefault="004727C7" w:rsidP="004727C7">
      <w:pPr>
        <w:pStyle w:val="a9"/>
        <w:rPr>
          <w:lang w:eastAsia="ru-RU"/>
        </w:rPr>
      </w:pPr>
    </w:p>
    <w:p w:rsidR="004727C7" w:rsidRDefault="004727C7" w:rsidP="004727C7">
      <w:pPr>
        <w:pStyle w:val="a9"/>
        <w:rPr>
          <w:lang w:eastAsia="ru-RU"/>
        </w:rPr>
      </w:pPr>
    </w:p>
    <w:p w:rsidR="004727C7" w:rsidRDefault="004727C7" w:rsidP="004727C7">
      <w:pPr>
        <w:pStyle w:val="a9"/>
        <w:rPr>
          <w:lang w:eastAsia="ru-RU"/>
        </w:rPr>
      </w:pPr>
    </w:p>
    <w:p w:rsidR="004727C7" w:rsidRDefault="00FF4BEA" w:rsidP="004727C7">
      <w:pPr>
        <w:pStyle w:val="a9"/>
        <w:rPr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A8C1C8E" wp14:editId="7C30482D">
                <wp:simplePos x="0" y="0"/>
                <wp:positionH relativeFrom="column">
                  <wp:posOffset>4167505</wp:posOffset>
                </wp:positionH>
                <wp:positionV relativeFrom="paragraph">
                  <wp:posOffset>33020</wp:posOffset>
                </wp:positionV>
                <wp:extent cx="446405" cy="363220"/>
                <wp:effectExtent l="0" t="0" r="10795" b="1778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71" name="Овал 71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BEA" w:rsidRDefault="00FF4BEA" w:rsidP="00FF4BEA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4" o:spid="_x0000_s1038" style="position:absolute;left:0;text-align:left;margin-left:328.15pt;margin-top:2.6pt;width:35.15pt;height:28.6pt;z-index:251755520;mso-height-relative:margin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">
                <v:oval id="Овал 71" o:spid="_x0000_s1039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tAsYA&#10;AADbAAAADwAAAGRycy9kb3ducmV2LnhtbESPQWvCQBSE74L/YXmCF6kbrbQldZW2IBXxoi3t9TX7&#10;TEKzb8PuxkR/vSsIHoeZ+YaZLztTiSM5X1pWMBknIIgzq0vOFXx/rR5eQPiArLGyTApO5GG56Pfm&#10;mGrb8o6O+5CLCGGfooIihDqV0mcFGfRjWxNH72CdwRCly6V22Ea4qeQ0SZ6kwZLjQoE1fRSU/e8b&#10;o8B1s998/ZkdVpv2cfv+p0fNz7lRajjo3l5BBOrCPXxrr7WC5wlcv8Qf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ptAsYAAADbAAAADwAAAAAAAAAAAAAAAACYAgAAZHJz&#10;L2Rvd25yZXYueG1sUEsFBgAAAAAEAAQA9QAAAIsDAAAAAA==&#10;" fillcolor="#069" strokecolor="#069" strokeweight="2pt"/>
                <v:shape id="Надпись 2" o:spid="_x0000_s1040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FF4BEA" w:rsidRDefault="00FF4BEA" w:rsidP="00FF4BEA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634DE952" wp14:editId="3EFCDC1C">
                <wp:simplePos x="0" y="0"/>
                <wp:positionH relativeFrom="page">
                  <wp:posOffset>2652395</wp:posOffset>
                </wp:positionH>
                <wp:positionV relativeFrom="paragraph">
                  <wp:posOffset>33655</wp:posOffset>
                </wp:positionV>
                <wp:extent cx="446405" cy="363220"/>
                <wp:effectExtent l="0" t="0" r="10795" b="1778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67" name="Овал 67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BEA" w:rsidRDefault="00FF4BEA" w:rsidP="00FF4BEA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" o:spid="_x0000_s1041" style="position:absolute;left:0;text-align:left;margin-left:208.85pt;margin-top:2.65pt;width:35.15pt;height:28.6pt;z-index:251753472;mso-position-horizontal-relative:page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">
                <v:oval id="Овал 67" o:spid="_x0000_s1042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bGMMYA&#10;AADbAAAADwAAAGRycy9kb3ducmV2LnhtbESPQWvCQBSE74L/YXmCF6kbtdiSukoVRCleakt7fc0+&#10;k9Ds27C7MdFf7xYKHoeZ+YZZrDpTiTM5X1pWMBknIIgzq0vOFXx+bB+eQfiArLGyTAou5GG17PcW&#10;mGrb8judjyEXEcI+RQVFCHUqpc8KMujHtiaO3sk6gyFKl0vtsI1wU8lpksylwZLjQoE1bQrKfo+N&#10;UeC6x+98v8tO27d2dlj/6FHzdW2UGg661xcQgbpwD/+391rB/An+vs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bGMMYAAADbAAAADwAAAAAAAAAAAAAAAACYAgAAZHJz&#10;L2Rvd25yZXYueG1sUEsFBgAAAAAEAAQA9QAAAIsDAAAAAA==&#10;" fillcolor="#069" strokecolor="#069" strokeweight="2pt"/>
                <v:shape id="Надпись 2" o:spid="_x0000_s1043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FF4BEA" w:rsidRDefault="00FF4BEA" w:rsidP="00FF4BEA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4727C7" w:rsidRDefault="004727C7" w:rsidP="004727C7">
      <w:pPr>
        <w:pStyle w:val="a9"/>
        <w:rPr>
          <w:lang w:eastAsia="ru-RU"/>
        </w:rPr>
      </w:pPr>
    </w:p>
    <w:p w:rsidR="004727C7" w:rsidRDefault="004727C7" w:rsidP="004727C7">
      <w:pPr>
        <w:pStyle w:val="a9"/>
        <w:rPr>
          <w:lang w:eastAsia="ru-RU"/>
        </w:rPr>
      </w:pPr>
    </w:p>
    <w:p w:rsidR="004727C7" w:rsidRDefault="004727C7" w:rsidP="00FF4BEA">
      <w:pPr>
        <w:pStyle w:val="a9"/>
        <w:ind w:left="0" w:right="0"/>
        <w:rPr>
          <w:lang w:eastAsia="ru-RU"/>
        </w:rPr>
      </w:pPr>
      <w:r>
        <w:rPr>
          <w:lang w:eastAsia="ru-RU"/>
        </w:rPr>
        <w:t>3.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Наклоны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вперед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соединенными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руками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за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спиной,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повторяйте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пять-шесть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раз.</w:t>
      </w:r>
    </w:p>
    <w:p w:rsidR="004727C7" w:rsidRDefault="004727C7" w:rsidP="004727C7">
      <w:pPr>
        <w:pStyle w:val="a9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594F88A" wp14:editId="3F0F7BDB">
            <wp:simplePos x="0" y="0"/>
            <wp:positionH relativeFrom="column">
              <wp:posOffset>2548890</wp:posOffset>
            </wp:positionH>
            <wp:positionV relativeFrom="paragraph">
              <wp:posOffset>-1905</wp:posOffset>
            </wp:positionV>
            <wp:extent cx="1852295" cy="2879725"/>
            <wp:effectExtent l="0" t="0" r="0" b="0"/>
            <wp:wrapNone/>
            <wp:docPr id="51" name="Рисунок 51" descr="C:\Users\user\AppData\Local\Microsoft\Windows\Temporary Internet Files\Content.Word\IMG_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38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500F6377" wp14:editId="79679D13">
            <wp:simplePos x="0" y="0"/>
            <wp:positionH relativeFrom="column">
              <wp:posOffset>554701</wp:posOffset>
            </wp:positionH>
            <wp:positionV relativeFrom="paragraph">
              <wp:posOffset>-1790</wp:posOffset>
            </wp:positionV>
            <wp:extent cx="1429956" cy="2880000"/>
            <wp:effectExtent l="0" t="0" r="0" b="0"/>
            <wp:wrapNone/>
            <wp:docPr id="50" name="Рисунок 50" descr="C:\Users\user\AppData\Local\Microsoft\Windows\Temporary Internet Files\Content.Word\IMG_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_38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5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Default="004727C7" w:rsidP="004727C7">
      <w:pPr>
        <w:pStyle w:val="a9"/>
        <w:rPr>
          <w:lang w:eastAsia="ru-RU"/>
        </w:rPr>
      </w:pPr>
    </w:p>
    <w:p w:rsidR="004727C7" w:rsidRDefault="004727C7" w:rsidP="004727C7">
      <w:pPr>
        <w:pStyle w:val="a9"/>
        <w:rPr>
          <w:lang w:eastAsia="ru-RU"/>
        </w:rPr>
      </w:pPr>
    </w:p>
    <w:p w:rsidR="004727C7" w:rsidRDefault="004727C7" w:rsidP="004727C7">
      <w:pPr>
        <w:pStyle w:val="a9"/>
        <w:rPr>
          <w:lang w:eastAsia="ru-RU"/>
        </w:rPr>
      </w:pPr>
    </w:p>
    <w:p w:rsidR="004727C7" w:rsidRDefault="004727C7" w:rsidP="004727C7">
      <w:pPr>
        <w:pStyle w:val="a9"/>
        <w:rPr>
          <w:lang w:eastAsia="ru-RU"/>
        </w:rPr>
      </w:pPr>
    </w:p>
    <w:p w:rsidR="004727C7" w:rsidRDefault="004727C7" w:rsidP="004727C7">
      <w:pPr>
        <w:pStyle w:val="a9"/>
        <w:rPr>
          <w:lang w:eastAsia="ru-RU"/>
        </w:rPr>
      </w:pPr>
    </w:p>
    <w:p w:rsidR="004727C7" w:rsidRDefault="004727C7" w:rsidP="004727C7">
      <w:pPr>
        <w:pStyle w:val="a9"/>
        <w:rPr>
          <w:lang w:eastAsia="ru-RU"/>
        </w:rPr>
      </w:pPr>
    </w:p>
    <w:p w:rsidR="004727C7" w:rsidRDefault="00FF4BEA" w:rsidP="004727C7">
      <w:pPr>
        <w:pStyle w:val="a9"/>
        <w:rPr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701E1BC" wp14:editId="3E3D9821">
                <wp:simplePos x="0" y="0"/>
                <wp:positionH relativeFrom="page">
                  <wp:posOffset>2414270</wp:posOffset>
                </wp:positionH>
                <wp:positionV relativeFrom="paragraph">
                  <wp:posOffset>186055</wp:posOffset>
                </wp:positionV>
                <wp:extent cx="446405" cy="363220"/>
                <wp:effectExtent l="0" t="0" r="10795" b="1778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78" name="Овал 78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BEA" w:rsidRDefault="00FF4BEA" w:rsidP="00FF4BEA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" o:spid="_x0000_s1044" style="position:absolute;left:0;text-align:left;margin-left:190.1pt;margin-top:14.65pt;width:35.15pt;height:28.6pt;z-index:251757568;mso-position-horizontal-relative:page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">
                <v:oval id="Овал 78" o:spid="_x0000_s1045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DEn8MA&#10;AADbAAAADwAAAGRycy9kb3ducmV2LnhtbERPz2vCMBS+D/wfwhN2GZrqhko1igoyGbtMRa/P5tkW&#10;m5eSpLbbX78cBjt+fL8Xq85U4kHOl5YVjIYJCOLM6pJzBafjbjAD4QOyxsoyKfgmD6tl72mBqbYt&#10;f9HjEHIRQ9inqKAIoU6l9FlBBv3Q1sSRu1lnMETocqkdtjHcVHKcJBNpsOTYUGBN24Ky+6ExClz3&#10;dsn379lt99G+fm6u+qU5/zRKPfe79RxEoC78i//ce61gGsfGL/E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DEn8MAAADbAAAADwAAAAAAAAAAAAAAAACYAgAAZHJzL2Rv&#10;d25yZXYueG1sUEsFBgAAAAAEAAQA9QAAAIgDAAAAAA==&#10;" fillcolor="#069" strokecolor="#069" strokeweight="2pt"/>
                <v:shape id="Надпись 2" o:spid="_x0000_s1046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FF4BEA" w:rsidRDefault="00FF4BEA" w:rsidP="00FF4BEA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C01F19E" wp14:editId="519F2D1D">
                <wp:simplePos x="0" y="0"/>
                <wp:positionH relativeFrom="column">
                  <wp:posOffset>3798961</wp:posOffset>
                </wp:positionH>
                <wp:positionV relativeFrom="paragraph">
                  <wp:posOffset>153670</wp:posOffset>
                </wp:positionV>
                <wp:extent cx="446405" cy="363220"/>
                <wp:effectExtent l="0" t="0" r="10795" b="1778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87" name="Овал 87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BEA" w:rsidRDefault="00FF4BEA" w:rsidP="00FF4BEA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6" o:spid="_x0000_s1047" style="position:absolute;left:0;text-align:left;margin-left:299.15pt;margin-top:12.1pt;width:35.15pt;height:28.6pt;z-index:251759616;mso-height-relative:margin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">
                <v:oval id="Овал 87" o:spid="_x0000_s1048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ogysYA&#10;AADbAAAADwAAAGRycy9kb3ducmV2LnhtbESPQWvCQBSE70L/w/KEXqRurKWV6Cq2IIr0Ulvq9Zl9&#10;JqHZt2F3Y6K/3i0IHoeZ+YaZLTpTiRM5X1pWMBomIIgzq0vOFfx8r54mIHxA1lhZJgVn8rCYP/Rm&#10;mGrb8heddiEXEcI+RQVFCHUqpc8KMuiHtiaO3tE6gyFKl0vtsI1wU8nnJHmVBkuOCwXW9FFQ9rdr&#10;jALXvezzzTo7rrbt+PP9oAfN76VR6rHfLacgAnXhHr61N1rB5A3+v8Qf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ogysYAAADbAAAADwAAAAAAAAAAAAAAAACYAgAAZHJz&#10;L2Rvd25yZXYueG1sUEsFBgAAAAAEAAQA9QAAAIsDAAAAAA==&#10;" fillcolor="#069" strokecolor="#069" strokeweight="2pt"/>
                <v:shape id="Надпись 2" o:spid="_x0000_s1049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FF4BEA" w:rsidRDefault="00FF4BEA" w:rsidP="00FF4BEA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27C7" w:rsidRDefault="004727C7" w:rsidP="004727C7">
      <w:pPr>
        <w:pStyle w:val="a9"/>
        <w:rPr>
          <w:lang w:eastAsia="ru-RU"/>
        </w:rPr>
      </w:pPr>
    </w:p>
    <w:p w:rsidR="004727C7" w:rsidRDefault="004727C7" w:rsidP="004727C7">
      <w:pPr>
        <w:pStyle w:val="a9"/>
        <w:rPr>
          <w:lang w:eastAsia="ru-RU"/>
        </w:rPr>
      </w:pPr>
    </w:p>
    <w:p w:rsidR="004727C7" w:rsidRDefault="004727C7" w:rsidP="004727C7">
      <w:pPr>
        <w:pStyle w:val="a9"/>
        <w:rPr>
          <w:lang w:eastAsia="ru-RU"/>
        </w:rPr>
      </w:pPr>
    </w:p>
    <w:p w:rsidR="004727C7" w:rsidRDefault="004727C7" w:rsidP="004727C7">
      <w:pPr>
        <w:pStyle w:val="a9"/>
        <w:rPr>
          <w:lang w:eastAsia="ru-RU"/>
        </w:rPr>
      </w:pPr>
    </w:p>
    <w:p w:rsidR="004727C7" w:rsidRDefault="004727C7" w:rsidP="004727C7">
      <w:pPr>
        <w:pStyle w:val="a9"/>
        <w:rPr>
          <w:lang w:eastAsia="ru-RU"/>
        </w:rPr>
      </w:pPr>
    </w:p>
    <w:p w:rsidR="004727C7" w:rsidRDefault="004727C7" w:rsidP="004727C7">
      <w:pPr>
        <w:pStyle w:val="a9"/>
        <w:rPr>
          <w:lang w:eastAsia="ru-RU"/>
        </w:rPr>
      </w:pPr>
    </w:p>
    <w:p w:rsidR="004727C7" w:rsidRDefault="004727C7" w:rsidP="004727C7">
      <w:pPr>
        <w:pStyle w:val="a9"/>
        <w:rPr>
          <w:lang w:eastAsia="ru-RU"/>
        </w:rPr>
      </w:pPr>
    </w:p>
    <w:p w:rsidR="004727C7" w:rsidRDefault="004727C7" w:rsidP="00FF4BEA">
      <w:pPr>
        <w:pStyle w:val="a9"/>
        <w:tabs>
          <w:tab w:val="left" w:pos="993"/>
        </w:tabs>
        <w:ind w:left="0" w:right="0"/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lastRenderedPageBreak/>
        <w:t>4.</w:t>
      </w:r>
      <w:r w:rsidR="00FF4BEA">
        <w:rPr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Р</w:t>
      </w:r>
      <w:r>
        <w:rPr>
          <w:rFonts w:eastAsia="Times New Roman" w:cs="Times New Roman"/>
          <w:szCs w:val="28"/>
          <w:lang w:eastAsia="ru-RU"/>
        </w:rPr>
        <w:t>абота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с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гимнастической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палочкой</w:t>
      </w:r>
    </w:p>
    <w:p w:rsidR="004727C7" w:rsidRPr="004418B0" w:rsidRDefault="004727C7" w:rsidP="00FF4BEA">
      <w:pPr>
        <w:pStyle w:val="a9"/>
        <w:numPr>
          <w:ilvl w:val="0"/>
          <w:numId w:val="6"/>
        </w:numPr>
        <w:tabs>
          <w:tab w:val="left" w:pos="993"/>
        </w:tabs>
        <w:ind w:left="0" w:right="0" w:firstLine="709"/>
        <w:rPr>
          <w:lang w:eastAsia="ru-RU"/>
        </w:rPr>
      </w:pPr>
      <w:r w:rsidRPr="00202EC4">
        <w:rPr>
          <w:rFonts w:eastAsia="Times New Roman" w:cs="Times New Roman"/>
          <w:szCs w:val="28"/>
          <w:lang w:eastAsia="ru-RU"/>
        </w:rPr>
        <w:t>возьмите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ее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в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выпрямленные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перед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собой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руки,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приседайте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на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выдохе,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а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на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вдохе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–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вернитесь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на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изначальную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позицию.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Отрабатывается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по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четыре-пять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приседания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только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с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прямой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спиной.</w:t>
      </w:r>
    </w:p>
    <w:p w:rsidR="004727C7" w:rsidRDefault="004727C7" w:rsidP="004727C7">
      <w:pPr>
        <w:pStyle w:val="a9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2928EE5" wp14:editId="2B80CD78">
            <wp:simplePos x="0" y="0"/>
            <wp:positionH relativeFrom="column">
              <wp:posOffset>3205480</wp:posOffset>
            </wp:positionH>
            <wp:positionV relativeFrom="paragraph">
              <wp:posOffset>-1905</wp:posOffset>
            </wp:positionV>
            <wp:extent cx="2092960" cy="2879725"/>
            <wp:effectExtent l="0" t="0" r="2540" b="0"/>
            <wp:wrapNone/>
            <wp:docPr id="53" name="Рисунок 53" descr="C:\Users\user\AppData\Local\Microsoft\Windows\Temporary Internet Files\Content.Word\IMG_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IMG_38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7574C1D" wp14:editId="3B0FAE01">
            <wp:simplePos x="0" y="0"/>
            <wp:positionH relativeFrom="column">
              <wp:posOffset>554701</wp:posOffset>
            </wp:positionH>
            <wp:positionV relativeFrom="paragraph">
              <wp:posOffset>-1790</wp:posOffset>
            </wp:positionV>
            <wp:extent cx="2017601" cy="2880000"/>
            <wp:effectExtent l="0" t="0" r="1905" b="0"/>
            <wp:wrapNone/>
            <wp:docPr id="52" name="Рисунок 52" descr="C:\Users\user\AppData\Local\Microsoft\Windows\Temporary Internet Files\Content.Word\IMG_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_38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0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Default="004727C7" w:rsidP="004727C7">
      <w:pPr>
        <w:pStyle w:val="a9"/>
        <w:rPr>
          <w:lang w:eastAsia="ru-RU"/>
        </w:rPr>
      </w:pP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FF4BEA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393426A" wp14:editId="2367C57C">
                <wp:simplePos x="0" y="0"/>
                <wp:positionH relativeFrom="page">
                  <wp:posOffset>2890520</wp:posOffset>
                </wp:positionH>
                <wp:positionV relativeFrom="paragraph">
                  <wp:posOffset>134753</wp:posOffset>
                </wp:positionV>
                <wp:extent cx="446405" cy="363220"/>
                <wp:effectExtent l="0" t="0" r="10795" b="1778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94" name="Овал 94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BEA" w:rsidRDefault="00FF4BEA" w:rsidP="00FF4BEA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" o:spid="_x0000_s1050" style="position:absolute;left:0;text-align:left;margin-left:227.6pt;margin-top:10.6pt;width:35.15pt;height:28.6pt;z-index:251761664;mso-position-horizontal-relative:page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">
                <v:oval id="Овал 94" o:spid="_x0000_s1051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oYMYA&#10;AADbAAAADwAAAGRycy9kb3ducmV2LnhtbESPQWvCQBSE70L/w/IKvUjd2IrU6CpakIr0Ui31+sw+&#10;k2D2bdjdmLS/visIHoeZ+YaZLTpTiQs5X1pWMBwkIIgzq0vOFXzv189vIHxA1lhZJgW/5GExf+jN&#10;MNW25S+67EIuIoR9igqKEOpUSp8VZNAPbE0cvZN1BkOULpfaYRvhppIvSTKWBkuOCwXW9F5Qdt41&#10;RoHrRod885Gd1tv29XN11P3m569R6umxW05BBOrCPXxrb7SCyQiuX+IP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EoYMYAAADbAAAADwAAAAAAAAAAAAAAAACYAgAAZHJz&#10;L2Rvd25yZXYueG1sUEsFBgAAAAAEAAQA9QAAAIsDAAAAAA==&#10;" fillcolor="#069" strokecolor="#069" strokeweight="2pt"/>
                <v:shape id="Надпись 2" o:spid="_x0000_s1052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FF4BEA" w:rsidRDefault="00FF4BEA" w:rsidP="00FF4BEA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F0FEBE1" wp14:editId="00D8FBAC">
                <wp:simplePos x="0" y="0"/>
                <wp:positionH relativeFrom="column">
                  <wp:posOffset>4634230</wp:posOffset>
                </wp:positionH>
                <wp:positionV relativeFrom="paragraph">
                  <wp:posOffset>142240</wp:posOffset>
                </wp:positionV>
                <wp:extent cx="446405" cy="363220"/>
                <wp:effectExtent l="0" t="0" r="10795" b="1778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01" name="Овал 101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BEA" w:rsidRDefault="00FF4BEA" w:rsidP="00FF4BEA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8" o:spid="_x0000_s1053" style="position:absolute;left:0;text-align:left;margin-left:364.9pt;margin-top:11.2pt;width:35.15pt;height:28.6pt;z-index:251763712;mso-height-relative:margin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">
                <v:oval id="Овал 101" o:spid="_x0000_s1054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HLCsQA&#10;AADcAAAADwAAAGRycy9kb3ducmV2LnhtbERPS2vCQBC+C/0PyxS8SN34oJTUVaogSvHiA71Os2MS&#10;mp0NuxuT9td3BaG3+fieM1t0phI3cr60rGA0TEAQZ1aXnCs4HdcvbyB8QNZYWSYFP+RhMX/qzTDV&#10;tuU93Q4hFzGEfYoKihDqVEqfFWTQD21NHLmrdQZDhC6X2mEbw00lx0nyKg2WHBsKrGlVUPZ9aIwC&#10;100v+XaTXdef7WS3/NKD5vzbKNV/7j7eQQTqwr/44d7qOD8Zwf2Ze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hywrEAAAA3AAAAA8AAAAAAAAAAAAAAAAAmAIAAGRycy9k&#10;b3ducmV2LnhtbFBLBQYAAAAABAAEAPUAAACJAwAAAAA=&#10;" fillcolor="#069" strokecolor="#069" strokeweight="2pt"/>
                <v:shape id="Надпись 2" o:spid="_x0000_s1055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FF4BEA" w:rsidRDefault="00FF4BEA" w:rsidP="00FF4BEA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FF4BEA">
      <w:pPr>
        <w:pStyle w:val="a9"/>
        <w:ind w:left="0" w:righ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5.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Исходное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положение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лежа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на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спине,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руки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–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вдоль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туловища.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Поднимайте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поочередно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ноги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вверх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и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возвращайте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обратно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(3-4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раза).</w:t>
      </w:r>
    </w:p>
    <w:p w:rsidR="004727C7" w:rsidRDefault="00FF4BEA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1F3B9C4D" wp14:editId="4CE7ECE5">
                <wp:simplePos x="0" y="0"/>
                <wp:positionH relativeFrom="page">
                  <wp:posOffset>4766945</wp:posOffset>
                </wp:positionH>
                <wp:positionV relativeFrom="paragraph">
                  <wp:posOffset>262255</wp:posOffset>
                </wp:positionV>
                <wp:extent cx="446405" cy="363220"/>
                <wp:effectExtent l="0" t="0" r="10795" b="17780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05" name="Овал 105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BEA" w:rsidRDefault="00FF4BEA" w:rsidP="00FF4BEA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" o:spid="_x0000_s1056" style="position:absolute;left:0;text-align:left;margin-left:375.35pt;margin-top:20.65pt;width:35.15pt;height:28.6pt;z-index:251765760;mso-position-horizontal-relative:page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">
                <v:oval id="Овал 105" o:spid="_x0000_s1057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rNCcQA&#10;AADcAAAADwAAAGRycy9kb3ducmV2LnhtbERPS2vCQBC+C/0PyxS8lLrxVUrqKiqIIl60pb1Os2MS&#10;mp0NuxuT9te7QsHbfHzPmS06U4kLOV9aVjAcJCCIM6tLzhV8vG+eX0H4gKyxskwKfsnDYv7Qm2Gq&#10;bctHupxCLmII+xQVFCHUqZQ+K8igH9iaOHJn6wyGCF0utcM2hptKjpLkRRosOTYUWNO6oOzn1BgF&#10;rpt85bttdt7s2/Fh9a2fms+/Rqn+Y7d8AxGoC3fxv3un4/xkCrdn4gV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zQnEAAAA3AAAAA8AAAAAAAAAAAAAAAAAmAIAAGRycy9k&#10;b3ducmV2LnhtbFBLBQYAAAAABAAEAPUAAACJAwAAAAA=&#10;" fillcolor="#069" strokecolor="#069" strokeweight="2pt"/>
                <v:shape id="Надпись 2" o:spid="_x0000_s1058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FF4BEA" w:rsidRDefault="00FF4BEA" w:rsidP="00FF4BEA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727C7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877F800" wp14:editId="2D720253">
            <wp:simplePos x="0" y="0"/>
            <wp:positionH relativeFrom="column">
              <wp:posOffset>1108075</wp:posOffset>
            </wp:positionH>
            <wp:positionV relativeFrom="paragraph">
              <wp:posOffset>130175</wp:posOffset>
            </wp:positionV>
            <wp:extent cx="3369860" cy="1620000"/>
            <wp:effectExtent l="0" t="0" r="2540" b="0"/>
            <wp:wrapNone/>
            <wp:docPr id="54" name="Рисунок 54" descr="C:\Users\user\AppData\Local\Microsoft\Windows\Temporary Internet Files\Content.Word\IMG_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38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86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FF4BEA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9CFFA67" wp14:editId="0AC60981">
                <wp:simplePos x="0" y="0"/>
                <wp:positionH relativeFrom="column">
                  <wp:posOffset>3891280</wp:posOffset>
                </wp:positionH>
                <wp:positionV relativeFrom="paragraph">
                  <wp:posOffset>274320</wp:posOffset>
                </wp:positionV>
                <wp:extent cx="446405" cy="363220"/>
                <wp:effectExtent l="0" t="0" r="10795" b="17780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07" name="Овал 107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BEA" w:rsidRDefault="00FF4BEA" w:rsidP="00FF4BEA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1" o:spid="_x0000_s1059" style="position:absolute;left:0;text-align:left;margin-left:306.4pt;margin-top:21.6pt;width:35.15pt;height:28.6pt;z-index:251767808;mso-height-relative:margin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">
                <v:oval id="Овал 107" o:spid="_x0000_s1060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T25cQA&#10;AADcAAAADwAAAGRycy9kb3ducmV2LnhtbERPS2vCQBC+C/0PyxS8lLrxgS2pq6gginjRlvY6zY5J&#10;aHY27G5M2l/vCgVv8/E9Z7boTCUu5HxpWcFwkIAgzqwuOVfw8b55fgXhA7LGyjIp+CUPi/lDb4ap&#10;ti0f6XIKuYgh7FNUUIRQp1L6rCCDfmBr4sidrTMYInS51A7bGG4qOUqSqTRYcmwosKZ1QdnPqTEK&#10;XDf5ynfb7LzZt+PD6ls/NZ9/jVL9x275BiJQF+7if/dOx/nJC9yeiR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E9uXEAAAA3AAAAA8AAAAAAAAAAAAAAAAAmAIAAGRycy9k&#10;b3ducmV2LnhtbFBLBQYAAAAABAAEAPUAAACJAwAAAAA=&#10;" fillcolor="#069" strokecolor="#069" strokeweight="2pt"/>
                <v:shape id="Надпись 2" o:spid="_x0000_s1061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FF4BEA" w:rsidRDefault="00FF4BEA" w:rsidP="00FF4BEA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27C7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A67434C" wp14:editId="168DA59C">
            <wp:simplePos x="0" y="0"/>
            <wp:positionH relativeFrom="column">
              <wp:posOffset>1191895</wp:posOffset>
            </wp:positionH>
            <wp:positionV relativeFrom="paragraph">
              <wp:posOffset>55880</wp:posOffset>
            </wp:positionV>
            <wp:extent cx="3288030" cy="2095500"/>
            <wp:effectExtent l="0" t="0" r="7620" b="0"/>
            <wp:wrapNone/>
            <wp:docPr id="55" name="Рисунок 55" descr="C:\Users\user\AppData\Local\Microsoft\Windows\Temporary Internet Files\Content.Word\IMG_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IMG_38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Pr="00D51199" w:rsidRDefault="004727C7" w:rsidP="00FF4BEA">
      <w:pPr>
        <w:pStyle w:val="a9"/>
        <w:tabs>
          <w:tab w:val="left" w:pos="993"/>
        </w:tabs>
        <w:ind w:left="0" w:right="0"/>
        <w:rPr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>6.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Лягте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на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живот:</w:t>
      </w:r>
    </w:p>
    <w:p w:rsidR="004727C7" w:rsidRDefault="004727C7" w:rsidP="00FF4BEA">
      <w:pPr>
        <w:pStyle w:val="a9"/>
        <w:numPr>
          <w:ilvl w:val="0"/>
          <w:numId w:val="6"/>
        </w:numPr>
        <w:tabs>
          <w:tab w:val="left" w:pos="993"/>
        </w:tabs>
        <w:ind w:left="0" w:right="0" w:firstLine="709"/>
        <w:rPr>
          <w:lang w:eastAsia="ru-RU"/>
        </w:rPr>
      </w:pPr>
      <w:r>
        <w:rPr>
          <w:lang w:eastAsia="ru-RU"/>
        </w:rPr>
        <w:t>оставляя</w:t>
      </w:r>
      <w:r w:rsidR="00FF4BEA">
        <w:rPr>
          <w:lang w:eastAsia="ru-RU"/>
        </w:rPr>
        <w:t xml:space="preserve"> </w:t>
      </w:r>
      <w:r>
        <w:rPr>
          <w:lang w:eastAsia="ru-RU"/>
        </w:rPr>
        <w:t>руки</w:t>
      </w:r>
      <w:r w:rsidR="00FF4BEA">
        <w:rPr>
          <w:lang w:eastAsia="ru-RU"/>
        </w:rPr>
        <w:t xml:space="preserve"> </w:t>
      </w:r>
      <w:r>
        <w:rPr>
          <w:lang w:eastAsia="ru-RU"/>
        </w:rPr>
        <w:t>перед</w:t>
      </w:r>
      <w:r w:rsidR="00FF4BEA">
        <w:rPr>
          <w:lang w:eastAsia="ru-RU"/>
        </w:rPr>
        <w:t xml:space="preserve"> </w:t>
      </w:r>
      <w:r>
        <w:rPr>
          <w:lang w:eastAsia="ru-RU"/>
        </w:rPr>
        <w:t>собой</w:t>
      </w:r>
      <w:r w:rsidR="00FF4BEA">
        <w:rPr>
          <w:lang w:eastAsia="ru-RU"/>
        </w:rPr>
        <w:t xml:space="preserve"> </w:t>
      </w:r>
      <w:r>
        <w:rPr>
          <w:lang w:eastAsia="ru-RU"/>
        </w:rPr>
        <w:t>согнутые</w:t>
      </w:r>
      <w:r w:rsidR="00FF4BEA">
        <w:rPr>
          <w:lang w:eastAsia="ru-RU"/>
        </w:rPr>
        <w:t xml:space="preserve"> </w:t>
      </w:r>
      <w:r>
        <w:rPr>
          <w:lang w:eastAsia="ru-RU"/>
        </w:rPr>
        <w:t>в</w:t>
      </w:r>
      <w:r w:rsidR="00FF4BEA">
        <w:rPr>
          <w:lang w:eastAsia="ru-RU"/>
        </w:rPr>
        <w:t xml:space="preserve"> </w:t>
      </w:r>
      <w:r>
        <w:rPr>
          <w:lang w:eastAsia="ru-RU"/>
        </w:rPr>
        <w:t>локтях</w:t>
      </w:r>
      <w:r w:rsidRPr="00202EC4">
        <w:rPr>
          <w:lang w:eastAsia="ru-RU"/>
        </w:rPr>
        <w:t>,</w:t>
      </w:r>
      <w:r w:rsidR="00FF4BEA">
        <w:rPr>
          <w:lang w:eastAsia="ru-RU"/>
        </w:rPr>
        <w:t xml:space="preserve"> </w:t>
      </w:r>
      <w:r>
        <w:rPr>
          <w:lang w:eastAsia="ru-RU"/>
        </w:rPr>
        <w:t>лбом</w:t>
      </w:r>
      <w:r w:rsidR="00FF4BEA">
        <w:rPr>
          <w:lang w:eastAsia="ru-RU"/>
        </w:rPr>
        <w:t xml:space="preserve"> </w:t>
      </w:r>
      <w:r>
        <w:rPr>
          <w:lang w:eastAsia="ru-RU"/>
        </w:rPr>
        <w:t>упираясь</w:t>
      </w:r>
      <w:r w:rsidR="00FF4BEA">
        <w:rPr>
          <w:lang w:eastAsia="ru-RU"/>
        </w:rPr>
        <w:t xml:space="preserve"> </w:t>
      </w:r>
      <w:r>
        <w:rPr>
          <w:lang w:eastAsia="ru-RU"/>
        </w:rPr>
        <w:t>на</w:t>
      </w:r>
      <w:r w:rsidR="00FF4BEA">
        <w:rPr>
          <w:lang w:eastAsia="ru-RU"/>
        </w:rPr>
        <w:t xml:space="preserve"> </w:t>
      </w:r>
      <w:r>
        <w:rPr>
          <w:lang w:eastAsia="ru-RU"/>
        </w:rPr>
        <w:t>руки,</w:t>
      </w:r>
      <w:r w:rsidR="00FF4BEA">
        <w:rPr>
          <w:lang w:eastAsia="ru-RU"/>
        </w:rPr>
        <w:t xml:space="preserve"> </w:t>
      </w:r>
      <w:r>
        <w:rPr>
          <w:lang w:eastAsia="ru-RU"/>
        </w:rPr>
        <w:t>приподнимайте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свое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тело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вверх,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при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это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делай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вдох,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опускайте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пол,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выдыхая.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Делайте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3-4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подхода.</w:t>
      </w:r>
    </w:p>
    <w:p w:rsidR="004727C7" w:rsidRDefault="00FF4BEA" w:rsidP="004727C7">
      <w:pPr>
        <w:pStyle w:val="a9"/>
        <w:ind w:left="1599" w:firstLine="0"/>
        <w:rPr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31713D5" wp14:editId="3760BB21">
                <wp:simplePos x="0" y="0"/>
                <wp:positionH relativeFrom="page">
                  <wp:posOffset>2080895</wp:posOffset>
                </wp:positionH>
                <wp:positionV relativeFrom="paragraph">
                  <wp:posOffset>180340</wp:posOffset>
                </wp:positionV>
                <wp:extent cx="446405" cy="363220"/>
                <wp:effectExtent l="0" t="0" r="10795" b="17780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09" name="Овал 109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BEA" w:rsidRDefault="00FF4BEA" w:rsidP="00FF4BEA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" o:spid="_x0000_s1062" style="position:absolute;left:0;text-align:left;margin-left:163.85pt;margin-top:14.2pt;width:35.15pt;height:28.6pt;z-index:251769856;mso-position-horizontal-relative:page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">
                <v:oval id="Овал 109" o:spid="_x0000_s1063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HDMQA&#10;AADcAAAADwAAAGRycy9kb3ducmV2LnhtbERPS2vCQBC+C/0PyxS8lLrxgbSpq6gginjRlvY6zY5J&#10;aHY27G5M2l/vCgVv8/E9Z7boTCUu5HxpWcFwkIAgzqwuOVfw8b55fgHhA7LGyjIp+CUPi/lDb4ap&#10;ti0f6XIKuYgh7FNUUIRQp1L6rCCDfmBr4sidrTMYInS51A7bGG4qOUqSqTRYcmwosKZ1QdnPqTEK&#10;XDf5ynfb7LzZt+PD6ls/NZ9/jVL9x275BiJQF+7if/dOx/nJK9yeiR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XxwzEAAAA3AAAAA8AAAAAAAAAAAAAAAAAmAIAAGRycy9k&#10;b3ducmV2LnhtbFBLBQYAAAAABAAEAPUAAACJAwAAAAA=&#10;" fillcolor="#069" strokecolor="#069" strokeweight="2pt"/>
                <v:shape id="Надпись 2" o:spid="_x0000_s1064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FF4BEA" w:rsidRDefault="00FF4BEA" w:rsidP="00FF4BEA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727C7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4F7B848" wp14:editId="7E656D15">
            <wp:simplePos x="0" y="0"/>
            <wp:positionH relativeFrom="column">
              <wp:posOffset>1004570</wp:posOffset>
            </wp:positionH>
            <wp:positionV relativeFrom="paragraph">
              <wp:posOffset>45720</wp:posOffset>
            </wp:positionV>
            <wp:extent cx="3211665" cy="1368000"/>
            <wp:effectExtent l="0" t="0" r="8255" b="3810"/>
            <wp:wrapNone/>
            <wp:docPr id="56" name="Рисунок 56" descr="C:\Users\user\AppData\Local\Microsoft\Windows\Temporary Internet Files\Content.Word\IMG_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IMG_38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65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Default="004727C7" w:rsidP="004727C7">
      <w:pPr>
        <w:pStyle w:val="a9"/>
        <w:ind w:left="1599" w:firstLine="0"/>
        <w:rPr>
          <w:lang w:eastAsia="ru-RU"/>
        </w:rPr>
      </w:pP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416B10C" wp14:editId="4592DAEC">
            <wp:simplePos x="0" y="0"/>
            <wp:positionH relativeFrom="column">
              <wp:posOffset>1061085</wp:posOffset>
            </wp:positionH>
            <wp:positionV relativeFrom="paragraph">
              <wp:posOffset>297815</wp:posOffset>
            </wp:positionV>
            <wp:extent cx="3188270" cy="1404000"/>
            <wp:effectExtent l="0" t="0" r="0" b="5715"/>
            <wp:wrapNone/>
            <wp:docPr id="57" name="Рисунок 57" descr="C:\Users\user\AppData\Local\Microsoft\Windows\Temporary Internet Files\Content.Word\IMG_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_38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7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FF4BEA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2DE5671A" wp14:editId="54B12257">
                <wp:simplePos x="0" y="0"/>
                <wp:positionH relativeFrom="column">
                  <wp:posOffset>1233805</wp:posOffset>
                </wp:positionH>
                <wp:positionV relativeFrom="paragraph">
                  <wp:posOffset>187960</wp:posOffset>
                </wp:positionV>
                <wp:extent cx="446405" cy="363220"/>
                <wp:effectExtent l="0" t="0" r="10795" b="17780"/>
                <wp:wrapNone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11" name="Овал 111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BEA" w:rsidRDefault="00FF4BEA" w:rsidP="00FF4BEA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3" o:spid="_x0000_s1065" style="position:absolute;left:0;text-align:left;margin-left:97.15pt;margin-top:14.8pt;width:35.15pt;height:28.6pt;z-index:251771904;mso-height-relative:margin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">
                <v:oval id="Овал 111" o:spid="_x0000_s1066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hd18QA&#10;AADcAAAADwAAAGRycy9kb3ducmV2LnhtbERPTWvCQBC9F/wPywi9FN2kliLRVVQQpfSiLXods2MS&#10;zM6G3Y1J++u7hUJv83ifM1/2phZ3cr6yrCAdJyCIc6srLhR8fmxHUxA+IGusLZOCL/KwXAwe5php&#10;2/GB7sdQiBjCPkMFZQhNJqXPSzLox7YhjtzVOoMhQldI7bCL4aaWz0nyKg1WHBtKbGhTUn47tkaB&#10;61/OxX6XX7dv3eR9fdFP7em7Vepx2K9mIAL14V/8597rOD9N4feZeIF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4XdfEAAAA3AAAAA8AAAAAAAAAAAAAAAAAmAIAAGRycy9k&#10;b3ducmV2LnhtbFBLBQYAAAAABAAEAPUAAACJAwAAAAA=&#10;" fillcolor="#069" strokecolor="#069" strokeweight="2pt"/>
                <v:shape id="Надпись 2" o:spid="_x0000_s1067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FF4BEA" w:rsidRDefault="00FF4BEA" w:rsidP="00FF4BEA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4727C7">
      <w:pPr>
        <w:pStyle w:val="a9"/>
        <w:ind w:left="879" w:firstLine="0"/>
        <w:rPr>
          <w:rFonts w:eastAsia="Times New Roman" w:cs="Times New Roman"/>
          <w:szCs w:val="28"/>
          <w:lang w:eastAsia="ru-RU"/>
        </w:rPr>
      </w:pPr>
    </w:p>
    <w:p w:rsidR="004727C7" w:rsidRDefault="004727C7" w:rsidP="00FF4BEA">
      <w:pPr>
        <w:pStyle w:val="a9"/>
        <w:tabs>
          <w:tab w:val="left" w:pos="993"/>
        </w:tabs>
        <w:ind w:left="0" w:righ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7.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Держа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руки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на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талии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выполняйте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прыжки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вверх,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чередуя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с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D51199">
        <w:rPr>
          <w:rFonts w:eastAsia="Times New Roman" w:cs="Times New Roman"/>
          <w:szCs w:val="28"/>
          <w:lang w:eastAsia="ru-RU"/>
        </w:rPr>
        <w:t>ходьбой.</w:t>
      </w:r>
    </w:p>
    <w:p w:rsidR="004727C7" w:rsidRPr="00D51199" w:rsidRDefault="004727C7" w:rsidP="00FF4BEA">
      <w:pPr>
        <w:pStyle w:val="a9"/>
        <w:tabs>
          <w:tab w:val="left" w:pos="993"/>
        </w:tabs>
        <w:ind w:left="0" w:right="0"/>
        <w:rPr>
          <w:lang w:eastAsia="ru-RU"/>
        </w:rPr>
      </w:pPr>
      <w:r>
        <w:rPr>
          <w:rFonts w:eastAsia="Times New Roman" w:cs="Times New Roman"/>
          <w:szCs w:val="28"/>
          <w:lang w:eastAsia="ru-RU"/>
        </w:rPr>
        <w:t>8.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В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конце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комплекса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упражнений,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разводите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руки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на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вдохе,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и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соединяйте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их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на</w:t>
      </w:r>
      <w:r w:rsidR="00FF4BEA">
        <w:rPr>
          <w:rFonts w:eastAsia="Times New Roman" w:cs="Times New Roman"/>
          <w:szCs w:val="28"/>
          <w:lang w:eastAsia="ru-RU"/>
        </w:rPr>
        <w:t xml:space="preserve"> </w:t>
      </w:r>
      <w:r w:rsidRPr="00202EC4">
        <w:rPr>
          <w:rFonts w:eastAsia="Times New Roman" w:cs="Times New Roman"/>
          <w:szCs w:val="28"/>
          <w:lang w:eastAsia="ru-RU"/>
        </w:rPr>
        <w:t>выдохе.</w:t>
      </w:r>
    </w:p>
    <w:p w:rsidR="004727C7" w:rsidRPr="00202EC4" w:rsidRDefault="004727C7" w:rsidP="00FF4BE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</w:t>
      </w:r>
      <w:proofErr w:type="spellEnd"/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proofErr w:type="spellEnd"/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специальные</w:t>
      </w:r>
      <w:proofErr w:type="spellEnd"/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полезные</w:t>
      </w:r>
      <w:proofErr w:type="spellEnd"/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</w:t>
      </w:r>
      <w:proofErr w:type="spellEnd"/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упрочнения</w:t>
      </w:r>
      <w:proofErr w:type="spellEnd"/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proofErr w:type="spellEnd"/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мышц</w:t>
      </w:r>
      <w:proofErr w:type="spellEnd"/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спины</w:t>
      </w:r>
      <w:proofErr w:type="spellEnd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Систематическое</w:t>
      </w:r>
      <w:proofErr w:type="spellEnd"/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</w:t>
      </w:r>
      <w:proofErr w:type="spellEnd"/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полного</w:t>
      </w:r>
      <w:proofErr w:type="spellEnd"/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</w:t>
      </w:r>
      <w:proofErr w:type="spellEnd"/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укрепляет</w:t>
      </w:r>
      <w:proofErr w:type="spellEnd"/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</w:t>
      </w:r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организм</w:t>
      </w:r>
      <w:proofErr w:type="spellEnd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</w:t>
      </w:r>
      <w:proofErr w:type="spellEnd"/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</w:t>
      </w:r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каждым</w:t>
      </w:r>
      <w:proofErr w:type="spellEnd"/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упражнением</w:t>
      </w:r>
      <w:proofErr w:type="spellEnd"/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требует</w:t>
      </w:r>
      <w:proofErr w:type="spellEnd"/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</w:t>
      </w:r>
      <w:proofErr w:type="spellEnd"/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</w:t>
      </w:r>
      <w:proofErr w:type="spellEnd"/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нескольких</w:t>
      </w:r>
      <w:proofErr w:type="spellEnd"/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секунд</w:t>
      </w:r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</w:t>
      </w:r>
      <w:proofErr w:type="spellEnd"/>
      <w:r w:rsidR="00F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</w:t>
      </w:r>
      <w:proofErr w:type="spellEnd"/>
      <w:r w:rsidRPr="00202E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27C7" w:rsidRPr="00D51199" w:rsidRDefault="004727C7" w:rsidP="00FF4BEA">
      <w:pPr>
        <w:pStyle w:val="a9"/>
        <w:tabs>
          <w:tab w:val="left" w:pos="993"/>
        </w:tabs>
        <w:ind w:left="0" w:right="0"/>
        <w:rPr>
          <w:b/>
          <w:lang w:eastAsia="ru-RU"/>
        </w:rPr>
      </w:pPr>
      <w:r w:rsidRPr="00D51199">
        <w:rPr>
          <w:b/>
          <w:lang w:eastAsia="ru-RU"/>
        </w:rPr>
        <w:t>Возьмите</w:t>
      </w:r>
      <w:r w:rsidR="00FF4BEA">
        <w:rPr>
          <w:b/>
          <w:lang w:eastAsia="ru-RU"/>
        </w:rPr>
        <w:t xml:space="preserve"> </w:t>
      </w:r>
      <w:r w:rsidRPr="00D51199">
        <w:rPr>
          <w:b/>
          <w:lang w:eastAsia="ru-RU"/>
        </w:rPr>
        <w:t>себе</w:t>
      </w:r>
      <w:r w:rsidR="00FF4BEA">
        <w:rPr>
          <w:b/>
          <w:lang w:eastAsia="ru-RU"/>
        </w:rPr>
        <w:t xml:space="preserve"> </w:t>
      </w:r>
      <w:r w:rsidRPr="00D51199">
        <w:rPr>
          <w:b/>
          <w:lang w:eastAsia="ru-RU"/>
        </w:rPr>
        <w:t>на</w:t>
      </w:r>
      <w:r w:rsidR="00FF4BEA">
        <w:rPr>
          <w:b/>
          <w:lang w:eastAsia="ru-RU"/>
        </w:rPr>
        <w:t xml:space="preserve"> </w:t>
      </w:r>
      <w:r w:rsidRPr="00D51199">
        <w:rPr>
          <w:b/>
          <w:lang w:eastAsia="ru-RU"/>
        </w:rPr>
        <w:t>заметку</w:t>
      </w:r>
      <w:r w:rsidR="00FF4BEA">
        <w:rPr>
          <w:b/>
          <w:lang w:eastAsia="ru-RU"/>
        </w:rPr>
        <w:t xml:space="preserve"> </w:t>
      </w:r>
      <w:r w:rsidRPr="00D51199">
        <w:rPr>
          <w:b/>
          <w:lang w:eastAsia="ru-RU"/>
        </w:rPr>
        <w:t>следующую</w:t>
      </w:r>
      <w:r w:rsidR="00FF4BEA">
        <w:rPr>
          <w:b/>
          <w:lang w:eastAsia="ru-RU"/>
        </w:rPr>
        <w:t xml:space="preserve"> </w:t>
      </w:r>
      <w:r w:rsidRPr="00D51199">
        <w:rPr>
          <w:b/>
          <w:lang w:eastAsia="ru-RU"/>
        </w:rPr>
        <w:t>тренировку:</w:t>
      </w:r>
    </w:p>
    <w:p w:rsidR="004727C7" w:rsidRDefault="004727C7" w:rsidP="00FF4BEA">
      <w:pPr>
        <w:pStyle w:val="a9"/>
        <w:numPr>
          <w:ilvl w:val="0"/>
          <w:numId w:val="7"/>
        </w:numPr>
        <w:tabs>
          <w:tab w:val="left" w:pos="993"/>
        </w:tabs>
        <w:ind w:left="0" w:right="0" w:firstLine="709"/>
        <w:rPr>
          <w:lang w:eastAsia="ru-RU"/>
        </w:rPr>
      </w:pPr>
      <w:r w:rsidRPr="00202EC4">
        <w:rPr>
          <w:lang w:eastAsia="ru-RU"/>
        </w:rPr>
        <w:t>Лежа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спине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делайте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круги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ногами,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изображая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езду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велосипеде.</w:t>
      </w:r>
    </w:p>
    <w:p w:rsidR="004727C7" w:rsidRDefault="00FF4BEA" w:rsidP="004727C7">
      <w:pPr>
        <w:pStyle w:val="a9"/>
        <w:ind w:left="1599" w:firstLine="0"/>
        <w:rPr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2A7F51E7" wp14:editId="7175CCC7">
                <wp:simplePos x="0" y="0"/>
                <wp:positionH relativeFrom="page">
                  <wp:posOffset>3147695</wp:posOffset>
                </wp:positionH>
                <wp:positionV relativeFrom="paragraph">
                  <wp:posOffset>209550</wp:posOffset>
                </wp:positionV>
                <wp:extent cx="446405" cy="363220"/>
                <wp:effectExtent l="0" t="0" r="10795" b="17780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13" name="Овал 113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BEA" w:rsidRDefault="00FF4BEA" w:rsidP="00FF4BEA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" o:spid="_x0000_s1068" style="position:absolute;left:0;text-align:left;margin-left:247.85pt;margin-top:16.5pt;width:35.15pt;height:28.6pt;z-index:251773952;mso-position-horizontal-relative:page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">
                <v:oval id="Овал 113" o:spid="_x0000_s1069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ZmO8QA&#10;AADcAAAADwAAAGRycy9kb3ducmV2LnhtbERPTWvCQBC9F/wPywi9lGZjFSnRVdqCVIqXaqnXMTsm&#10;wexs2N2Y6K/vCkJv83ifM1/2phZncr6yrGCUpCCIc6srLhT87FbPryB8QNZYWyYFF/KwXAwe5php&#10;2/E3nbehEDGEfYYKyhCaTEqfl2TQJ7YhjtzROoMhQldI7bCL4aaWL2k6lQYrjg0lNvRRUn7atkaB&#10;6yf7Yv2ZH1df3XjzftBP7e+1Vepx2L/NQATqw7/47l7rOH80htsz8QK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mZjvEAAAA3AAAAA8AAAAAAAAAAAAAAAAAmAIAAGRycy9k&#10;b3ducmV2LnhtbFBLBQYAAAAABAAEAPUAAACJAwAAAAA=&#10;" fillcolor="#069" strokecolor="#069" strokeweight="2pt"/>
                <v:shape id="Надпись 2" o:spid="_x0000_s1070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FF4BEA" w:rsidRDefault="00FF4BEA" w:rsidP="00FF4BEA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F3DE188" wp14:editId="1402062F">
            <wp:simplePos x="0" y="0"/>
            <wp:positionH relativeFrom="column">
              <wp:posOffset>3194050</wp:posOffset>
            </wp:positionH>
            <wp:positionV relativeFrom="paragraph">
              <wp:posOffset>120015</wp:posOffset>
            </wp:positionV>
            <wp:extent cx="2880000" cy="1625881"/>
            <wp:effectExtent l="0" t="0" r="0" b="0"/>
            <wp:wrapNone/>
            <wp:docPr id="59" name="Рисунок 59" descr="C:\Users\user\AppData\Local\Microsoft\Windows\Temporary Internet Files\Content.Word\IMG_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Temporary Internet Files\Content.Word\IMG_38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CB40281" wp14:editId="10D0E901">
            <wp:simplePos x="0" y="0"/>
            <wp:positionH relativeFrom="column">
              <wp:posOffset>174625</wp:posOffset>
            </wp:positionH>
            <wp:positionV relativeFrom="paragraph">
              <wp:posOffset>66675</wp:posOffset>
            </wp:positionV>
            <wp:extent cx="2880000" cy="1787804"/>
            <wp:effectExtent l="0" t="0" r="0" b="3175"/>
            <wp:wrapNone/>
            <wp:docPr id="58" name="Рисунок 58" descr="C:\Users\user\AppData\Local\Microsoft\Windows\Temporary Internet Files\Content.Word\IMG_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Temporary Internet Files\Content.Word\IMG_38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8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Default="004727C7" w:rsidP="004727C7">
      <w:pPr>
        <w:pStyle w:val="a9"/>
        <w:ind w:left="1599" w:firstLine="0"/>
        <w:rPr>
          <w:lang w:eastAsia="ru-RU"/>
        </w:rPr>
      </w:pPr>
    </w:p>
    <w:p w:rsidR="004727C7" w:rsidRDefault="004727C7" w:rsidP="004727C7">
      <w:pPr>
        <w:pStyle w:val="a9"/>
        <w:ind w:left="1599" w:firstLine="0"/>
        <w:rPr>
          <w:lang w:eastAsia="ru-RU"/>
        </w:rPr>
      </w:pPr>
    </w:p>
    <w:p w:rsidR="004727C7" w:rsidRDefault="004727C7" w:rsidP="004727C7">
      <w:pPr>
        <w:pStyle w:val="a9"/>
        <w:ind w:left="1599" w:firstLine="0"/>
        <w:rPr>
          <w:lang w:eastAsia="ru-RU"/>
        </w:rPr>
      </w:pPr>
    </w:p>
    <w:p w:rsidR="004727C7" w:rsidRDefault="00FF4BEA" w:rsidP="004727C7">
      <w:pPr>
        <w:pStyle w:val="a9"/>
        <w:ind w:left="1599" w:firstLine="0"/>
        <w:rPr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987928C" wp14:editId="210DCDC4">
                <wp:simplePos x="0" y="0"/>
                <wp:positionH relativeFrom="column">
                  <wp:posOffset>3431931</wp:posOffset>
                </wp:positionH>
                <wp:positionV relativeFrom="paragraph">
                  <wp:posOffset>10160</wp:posOffset>
                </wp:positionV>
                <wp:extent cx="446405" cy="363220"/>
                <wp:effectExtent l="0" t="0" r="10795" b="17780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15" name="Овал 115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BEA" w:rsidRDefault="00FF4BEA" w:rsidP="00FF4BEA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5" o:spid="_x0000_s1071" style="position:absolute;left:0;text-align:left;margin-left:270.25pt;margin-top:.8pt;width:35.15pt;height:28.6pt;z-index:251776000;mso-height-relative:margin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">
                <v:oval id="Овал 115" o:spid="_x0000_s1072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b1MQA&#10;AADcAAAADwAAAGRycy9kb3ducmV2LnhtbERPTWvCQBC9C/6HZQQvUjdaW0rqKm1BKuJFW9rrNDsm&#10;odnZsLsx0V/vCoK3ebzPmS87U4kjOV9aVjAZJyCIM6tLzhV8f60eXkD4gKyxskwKTuRhuej35phq&#10;2/KOjvuQixjCPkUFRQh1KqXPCjLox7YmjtzBOoMhQpdL7bCN4aaS0yR5lgZLjg0F1vRRUPa/b4wC&#10;181+8/Vndlht2sft+58eNT/nRqnhoHt7BRGoC3fxzb3Wcf7kCa7PxAv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DW9TEAAAA3AAAAA8AAAAAAAAAAAAAAAAAmAIAAGRycy9k&#10;b3ducmV2LnhtbFBLBQYAAAAABAAEAPUAAACJAwAAAAA=&#10;" fillcolor="#069" strokecolor="#069" strokeweight="2pt"/>
                <v:shape id="Надпись 2" o:spid="_x0000_s1073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FF4BEA" w:rsidRDefault="00FF4BEA" w:rsidP="00FF4BEA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27C7" w:rsidRDefault="004727C7" w:rsidP="004727C7">
      <w:pPr>
        <w:pStyle w:val="a9"/>
        <w:ind w:left="1599" w:firstLine="0"/>
        <w:rPr>
          <w:lang w:eastAsia="ru-RU"/>
        </w:rPr>
      </w:pPr>
    </w:p>
    <w:p w:rsidR="004727C7" w:rsidRDefault="004727C7" w:rsidP="00FF4BEA">
      <w:pPr>
        <w:pStyle w:val="a9"/>
        <w:numPr>
          <w:ilvl w:val="0"/>
          <w:numId w:val="7"/>
        </w:numPr>
        <w:tabs>
          <w:tab w:val="left" w:pos="993"/>
        </w:tabs>
        <w:ind w:left="0" w:right="0" w:firstLine="709"/>
        <w:rPr>
          <w:lang w:eastAsia="ru-RU"/>
        </w:rPr>
      </w:pPr>
      <w:r w:rsidRPr="00202EC4">
        <w:rPr>
          <w:lang w:eastAsia="ru-RU"/>
        </w:rPr>
        <w:lastRenderedPageBreak/>
        <w:t>Выполняйте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махи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прямыми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ногами,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лежа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полу.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Сам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процесс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напоминает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«ножницы»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—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скрещивание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ног.</w:t>
      </w:r>
    </w:p>
    <w:p w:rsidR="004727C7" w:rsidRDefault="004727C7" w:rsidP="004727C7">
      <w:pPr>
        <w:pStyle w:val="a9"/>
        <w:ind w:left="1599" w:firstLine="0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99BA7EE" wp14:editId="53861320">
            <wp:simplePos x="0" y="0"/>
            <wp:positionH relativeFrom="column">
              <wp:posOffset>1403350</wp:posOffset>
            </wp:positionH>
            <wp:positionV relativeFrom="paragraph">
              <wp:posOffset>1270</wp:posOffset>
            </wp:positionV>
            <wp:extent cx="2880000" cy="2157241"/>
            <wp:effectExtent l="0" t="0" r="0" b="0"/>
            <wp:wrapNone/>
            <wp:docPr id="60" name="Рисунок 60" descr="C:\Users\user\AppData\Local\Microsoft\Windows\Temporary Internet Files\Content.Word\IMG_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IMG_38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Default="00FF4BEA" w:rsidP="004727C7">
      <w:pPr>
        <w:pStyle w:val="a9"/>
        <w:ind w:left="1599" w:firstLine="0"/>
        <w:rPr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59989F45" wp14:editId="4F230271">
                <wp:simplePos x="0" y="0"/>
                <wp:positionH relativeFrom="page">
                  <wp:posOffset>4566920</wp:posOffset>
                </wp:positionH>
                <wp:positionV relativeFrom="paragraph">
                  <wp:posOffset>8890</wp:posOffset>
                </wp:positionV>
                <wp:extent cx="446405" cy="363220"/>
                <wp:effectExtent l="0" t="0" r="10795" b="1778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17" name="Овал 117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BEA" w:rsidRDefault="00FF4BEA" w:rsidP="00FF4BEA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" o:spid="_x0000_s1074" style="position:absolute;left:0;text-align:left;margin-left:359.6pt;margin-top:.7pt;width:35.15pt;height:28.6pt;z-index:251778048;mso-position-horizontal-relative:page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">
                <v:oval id="Овал 117" o:spid="_x0000_s1075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1gOMQA&#10;AADcAAAADwAAAGRycy9kb3ducmV2LnhtbERPTWvCQBC9C/6HZQQvUjdaaUvqKm1BKuJFW9rrNDsm&#10;odnZsLsx0V/vCoK3ebzPmS87U4kjOV9aVjAZJyCIM6tLzhV8f60eXkD4gKyxskwKTuRhuej35phq&#10;2/KOjvuQixjCPkUFRQh1KqXPCjLox7YmjtzBOoMhQpdL7bCN4aaS0yR5kgZLjg0F1vRRUPa/b4wC&#10;181+8/Vndlht2sft+58eNT/nRqnhoHt7BRGoC3fxzb3Wcf7kGa7PxAv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YDjEAAAA3AAAAA8AAAAAAAAAAAAAAAAAmAIAAGRycy9k&#10;b3ducmV2LnhtbFBLBQYAAAAABAAEAPUAAACJAwAAAAA=&#10;" fillcolor="#069" strokecolor="#069" strokeweight="2pt"/>
                <v:shape id="Надпись 2" o:spid="_x0000_s1076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FF4BEA" w:rsidRDefault="00FF4BEA" w:rsidP="00FF4BEA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4727C7" w:rsidRDefault="004727C7" w:rsidP="004727C7">
      <w:pPr>
        <w:pStyle w:val="a9"/>
        <w:ind w:left="1599" w:firstLine="0"/>
        <w:rPr>
          <w:lang w:eastAsia="ru-RU"/>
        </w:rPr>
      </w:pPr>
    </w:p>
    <w:p w:rsidR="004727C7" w:rsidRDefault="004727C7" w:rsidP="004727C7">
      <w:pPr>
        <w:pStyle w:val="a9"/>
        <w:ind w:left="1599" w:firstLine="0"/>
        <w:rPr>
          <w:lang w:eastAsia="ru-RU"/>
        </w:rPr>
      </w:pPr>
    </w:p>
    <w:p w:rsidR="004727C7" w:rsidRDefault="004727C7" w:rsidP="004727C7">
      <w:pPr>
        <w:pStyle w:val="a9"/>
        <w:ind w:left="1599" w:firstLine="0"/>
        <w:rPr>
          <w:lang w:eastAsia="ru-RU"/>
        </w:rPr>
      </w:pPr>
    </w:p>
    <w:p w:rsidR="004727C7" w:rsidRDefault="004727C7" w:rsidP="004727C7">
      <w:pPr>
        <w:pStyle w:val="a9"/>
        <w:ind w:left="1599" w:firstLine="0"/>
        <w:rPr>
          <w:lang w:eastAsia="ru-RU"/>
        </w:rPr>
      </w:pPr>
    </w:p>
    <w:p w:rsidR="004727C7" w:rsidRDefault="004727C7" w:rsidP="004727C7">
      <w:pPr>
        <w:pStyle w:val="a9"/>
        <w:ind w:left="1599" w:firstLine="0"/>
        <w:rPr>
          <w:lang w:eastAsia="ru-RU"/>
        </w:rPr>
      </w:pPr>
    </w:p>
    <w:p w:rsidR="004727C7" w:rsidRDefault="004727C7" w:rsidP="004727C7">
      <w:pPr>
        <w:pStyle w:val="a9"/>
        <w:ind w:left="1599" w:firstLine="0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D2183DE" wp14:editId="59CC94D1">
            <wp:simplePos x="0" y="0"/>
            <wp:positionH relativeFrom="column">
              <wp:posOffset>1404447</wp:posOffset>
            </wp:positionH>
            <wp:positionV relativeFrom="paragraph">
              <wp:posOffset>137841</wp:posOffset>
            </wp:positionV>
            <wp:extent cx="2880000" cy="2203200"/>
            <wp:effectExtent l="0" t="0" r="0" b="6985"/>
            <wp:wrapNone/>
            <wp:docPr id="61" name="Рисунок 61" descr="C:\Users\user\AppData\Local\Microsoft\Windows\Temporary Internet Files\Content.Word\IMG_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Temporary Internet Files\Content.Word\IMG_38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Default="00FF4BEA" w:rsidP="004727C7">
      <w:pPr>
        <w:pStyle w:val="a9"/>
        <w:ind w:left="1599" w:firstLine="0"/>
        <w:rPr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18760679" wp14:editId="02E2FCB1">
                <wp:simplePos x="0" y="0"/>
                <wp:positionH relativeFrom="column">
                  <wp:posOffset>3615055</wp:posOffset>
                </wp:positionH>
                <wp:positionV relativeFrom="paragraph">
                  <wp:posOffset>60325</wp:posOffset>
                </wp:positionV>
                <wp:extent cx="446405" cy="363220"/>
                <wp:effectExtent l="0" t="0" r="10795" b="1778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19" name="Овал 119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BEA" w:rsidRDefault="00FF4BEA" w:rsidP="00FF4BEA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7" o:spid="_x0000_s1077" style="position:absolute;left:0;text-align:left;margin-left:284.65pt;margin-top:4.75pt;width:35.15pt;height:28.6pt;z-index:251780096;mso-height-relative:margin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">
                <v:oval id="Овал 119" o:spid="_x0000_s1078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5R0cQA&#10;AADcAAAADwAAAGRycy9kb3ducmV2LnhtbERPTWvCQBC9C/6HZQQvUjdaKW3qKm1BKuJFW9rrNDsm&#10;odnZsLsx0V/vCoK3ebzPmS87U4kjOV9aVjAZJyCIM6tLzhV8f60enkH4gKyxskwKTuRhuej35phq&#10;2/KOjvuQixjCPkUFRQh1KqXPCjLox7YmjtzBOoMhQpdL7bCN4aaS0yR5kgZLjg0F1vRRUPa/b4wC&#10;181+8/Vndlht2sft+58eNT/nRqnhoHt7BRGoC3fxzb3Wcf7kBa7PxAv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OUdHEAAAA3AAAAA8AAAAAAAAAAAAAAAAAmAIAAGRycy9k&#10;b3ducmV2LnhtbFBLBQYAAAAABAAEAPUAAACJAwAAAAA=&#10;" fillcolor="#069" strokecolor="#069" strokeweight="2pt"/>
                <v:shape id="Надпись 2" o:spid="_x0000_s1079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FF4BEA" w:rsidRDefault="00FF4BEA" w:rsidP="00FF4BEA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27C7" w:rsidRDefault="004727C7" w:rsidP="004727C7">
      <w:pPr>
        <w:pStyle w:val="a9"/>
        <w:ind w:left="1599" w:firstLine="0"/>
        <w:rPr>
          <w:lang w:eastAsia="ru-RU"/>
        </w:rPr>
      </w:pPr>
    </w:p>
    <w:p w:rsidR="004727C7" w:rsidRDefault="004727C7" w:rsidP="004727C7">
      <w:pPr>
        <w:pStyle w:val="a9"/>
        <w:ind w:left="1599" w:firstLine="0"/>
        <w:rPr>
          <w:lang w:eastAsia="ru-RU"/>
        </w:rPr>
      </w:pPr>
    </w:p>
    <w:p w:rsidR="004727C7" w:rsidRDefault="004727C7" w:rsidP="004727C7">
      <w:pPr>
        <w:pStyle w:val="a9"/>
        <w:ind w:left="1599" w:firstLine="0"/>
        <w:rPr>
          <w:lang w:eastAsia="ru-RU"/>
        </w:rPr>
      </w:pPr>
    </w:p>
    <w:p w:rsidR="004727C7" w:rsidRDefault="004727C7" w:rsidP="004727C7">
      <w:pPr>
        <w:pStyle w:val="a9"/>
        <w:ind w:left="1599" w:firstLine="0"/>
        <w:rPr>
          <w:lang w:eastAsia="ru-RU"/>
        </w:rPr>
      </w:pPr>
    </w:p>
    <w:p w:rsidR="004727C7" w:rsidRDefault="004727C7" w:rsidP="004727C7">
      <w:pPr>
        <w:pStyle w:val="a9"/>
        <w:ind w:left="1599" w:firstLine="0"/>
        <w:rPr>
          <w:lang w:eastAsia="ru-RU"/>
        </w:rPr>
      </w:pPr>
    </w:p>
    <w:p w:rsidR="004727C7" w:rsidRDefault="004727C7" w:rsidP="004727C7">
      <w:pPr>
        <w:pStyle w:val="a9"/>
        <w:ind w:left="1599" w:firstLine="0"/>
        <w:rPr>
          <w:lang w:eastAsia="ru-RU"/>
        </w:rPr>
      </w:pPr>
    </w:p>
    <w:p w:rsidR="004727C7" w:rsidRDefault="004727C7" w:rsidP="00FF4BEA">
      <w:pPr>
        <w:pStyle w:val="a9"/>
        <w:numPr>
          <w:ilvl w:val="0"/>
          <w:numId w:val="7"/>
        </w:numPr>
        <w:tabs>
          <w:tab w:val="left" w:pos="993"/>
        </w:tabs>
        <w:ind w:left="0" w:right="0" w:firstLine="709"/>
        <w:rPr>
          <w:lang w:eastAsia="ru-RU"/>
        </w:rPr>
      </w:pPr>
      <w:r w:rsidRPr="00202EC4">
        <w:rPr>
          <w:lang w:eastAsia="ru-RU"/>
        </w:rPr>
        <w:t>Лежите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полу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спине,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разместив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руки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вдоль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корпуса,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ноги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должны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быть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согнуты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коленях.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Приподнимите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таз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от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пола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насколько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сможете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вверх,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удерживая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его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таком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положении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несколько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секунд,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после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чего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–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вернитесь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начальную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позу.</w:t>
      </w:r>
    </w:p>
    <w:p w:rsidR="004727C7" w:rsidRDefault="004727C7" w:rsidP="004727C7">
      <w:pPr>
        <w:pStyle w:val="a9"/>
        <w:ind w:left="1599" w:firstLine="0"/>
        <w:rPr>
          <w:lang w:eastAsia="ru-RU"/>
        </w:rPr>
      </w:pPr>
    </w:p>
    <w:p w:rsidR="004727C7" w:rsidRDefault="00FF4BEA" w:rsidP="004727C7">
      <w:pPr>
        <w:pStyle w:val="a9"/>
        <w:ind w:left="1599" w:firstLine="0"/>
        <w:rPr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5904D6A2" wp14:editId="29AAF7DF">
                <wp:simplePos x="0" y="0"/>
                <wp:positionH relativeFrom="page">
                  <wp:posOffset>1061720</wp:posOffset>
                </wp:positionH>
                <wp:positionV relativeFrom="paragraph">
                  <wp:posOffset>142240</wp:posOffset>
                </wp:positionV>
                <wp:extent cx="446405" cy="363220"/>
                <wp:effectExtent l="0" t="0" r="10795" b="1778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21" name="Овал 121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BEA" w:rsidRDefault="00FF4BEA" w:rsidP="00FF4BEA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" o:spid="_x0000_s1080" style="position:absolute;left:0;text-align:left;margin-left:83.6pt;margin-top:11.2pt;width:35.15pt;height:28.6pt;z-index:251782144;mso-position-horizontal-relative:page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">
                <v:oval id="Овал 121" o:spid="_x0000_s1081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XasQA&#10;AADcAAAADwAAAGRycy9kb3ducmV2LnhtbERPS2vCQBC+C/0PyxS8SLPxQSmpq6ggivRSW9rrNDsm&#10;odnZsLsx0V/vFoTe5uN7znzZm1qcyfnKsoJxkoIgzq2uuFDw+bF9egHhA7LG2jIpuJCH5eJhMMdM&#10;247f6XwMhYgh7DNUUIbQZFL6vCSDPrENceRO1hkMEbpCaoddDDe1nKTpszRYcWwosaFNSfnvsTUK&#10;XD/7Lva7/LQ9dNO39Y8etV/XVqnhY796BRGoD//iu3uv4/zJGP6ei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Ul2rEAAAA3AAAAA8AAAAAAAAAAAAAAAAAmAIAAGRycy9k&#10;b3ducmV2LnhtbFBLBQYAAAAABAAEAPUAAACJAwAAAAA=&#10;" fillcolor="#069" strokecolor="#069" strokeweight="2pt"/>
                <v:shape id="Надпись 2" o:spid="_x0000_s1082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FF4BEA" w:rsidRDefault="00FF4BEA" w:rsidP="00FF4BEA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1EF3E986" wp14:editId="0E528669">
                <wp:simplePos x="0" y="0"/>
                <wp:positionH relativeFrom="column">
                  <wp:posOffset>5291455</wp:posOffset>
                </wp:positionH>
                <wp:positionV relativeFrom="paragraph">
                  <wp:posOffset>115570</wp:posOffset>
                </wp:positionV>
                <wp:extent cx="446405" cy="363220"/>
                <wp:effectExtent l="0" t="0" r="10795" b="17780"/>
                <wp:wrapNone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23" name="Овал 123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BEA" w:rsidRDefault="00FF4BEA" w:rsidP="00FF4BEA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" o:spid="_x0000_s1083" style="position:absolute;left:0;text-align:left;margin-left:416.65pt;margin-top:9.1pt;width:35.15pt;height:28.6pt;z-index:251784192;mso-height-relative:margin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">
                <v:oval id="Овал 123" o:spid="_x0000_s1084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qshsQA&#10;AADcAAAADwAAAGRycy9kb3ducmV2LnhtbERPS2vCQBC+F/wPywi9lGbjAynRVVpBKsVLtdTrmB2T&#10;YHY27G5M2l/fFYTe5uN7zmLVm1pcyfnKsoJRkoIgzq2uuFDwddg8v4DwAVljbZkU/JCH1XLwsMBM&#10;244/6boPhYgh7DNUUIbQZFL6vCSDPrENceTO1hkMEbpCaoddDDe1HKfpTBqsODaU2NC6pPyyb40C&#10;10+PxfY9P28+usnu7aSf2u/fVqnHYf86BxGoD//iu3ur4/zxBG7PxA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rIbEAAAA3AAAAA8AAAAAAAAAAAAAAAAAmAIAAGRycy9k&#10;b3ducmV2LnhtbFBLBQYAAAAABAAEAPUAAACJAwAAAAA=&#10;" fillcolor="#069" strokecolor="#069" strokeweight="2pt"/>
                <v:shape id="Надпись 2" o:spid="_x0000_s1085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FF4BEA" w:rsidRDefault="00FF4BEA" w:rsidP="00FF4BEA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EFB1DA0" wp14:editId="52AC2E6F">
            <wp:simplePos x="0" y="0"/>
            <wp:positionH relativeFrom="column">
              <wp:posOffset>3160395</wp:posOffset>
            </wp:positionH>
            <wp:positionV relativeFrom="paragraph">
              <wp:posOffset>6985</wp:posOffset>
            </wp:positionV>
            <wp:extent cx="2622261" cy="1512000"/>
            <wp:effectExtent l="0" t="0" r="6985" b="0"/>
            <wp:wrapNone/>
            <wp:docPr id="63" name="Рисунок 63" descr="C:\Users\user\AppData\Local\Microsoft\Windows\Temporary Internet Files\Content.Word\IMG_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IMG_38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61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27E31B7" wp14:editId="2E4607B5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829341" cy="1512000"/>
            <wp:effectExtent l="0" t="0" r="9525" b="0"/>
            <wp:wrapNone/>
            <wp:docPr id="62" name="Рисунок 62" descr="C:\Users\user\AppData\Local\Microsoft\Windows\Temporary Internet Files\Content.Word\IMG_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Temporary Internet Files\Content.Word\IMG_38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41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Default="004727C7" w:rsidP="004727C7">
      <w:pPr>
        <w:pStyle w:val="a9"/>
        <w:ind w:left="1599" w:firstLine="0"/>
        <w:rPr>
          <w:lang w:eastAsia="ru-RU"/>
        </w:rPr>
      </w:pPr>
    </w:p>
    <w:p w:rsidR="004727C7" w:rsidRDefault="004727C7" w:rsidP="004727C7">
      <w:pPr>
        <w:pStyle w:val="a9"/>
        <w:ind w:left="1599" w:firstLine="0"/>
        <w:rPr>
          <w:lang w:eastAsia="ru-RU"/>
        </w:rPr>
      </w:pPr>
    </w:p>
    <w:p w:rsidR="004727C7" w:rsidRDefault="004727C7" w:rsidP="004727C7">
      <w:pPr>
        <w:pStyle w:val="a9"/>
        <w:ind w:left="1599" w:firstLine="0"/>
        <w:rPr>
          <w:lang w:eastAsia="ru-RU"/>
        </w:rPr>
      </w:pPr>
    </w:p>
    <w:p w:rsidR="004727C7" w:rsidRDefault="004727C7" w:rsidP="004727C7">
      <w:pPr>
        <w:pStyle w:val="a9"/>
        <w:ind w:left="1599" w:firstLine="0"/>
        <w:rPr>
          <w:lang w:eastAsia="ru-RU"/>
        </w:rPr>
      </w:pPr>
    </w:p>
    <w:p w:rsidR="004727C7" w:rsidRDefault="004727C7" w:rsidP="004727C7">
      <w:pPr>
        <w:pStyle w:val="a9"/>
        <w:ind w:left="1599" w:firstLine="0"/>
        <w:rPr>
          <w:lang w:eastAsia="ru-RU"/>
        </w:rPr>
      </w:pPr>
    </w:p>
    <w:p w:rsidR="004727C7" w:rsidRDefault="004727C7" w:rsidP="004727C7">
      <w:pPr>
        <w:pStyle w:val="a9"/>
        <w:ind w:left="1599" w:firstLine="0"/>
        <w:rPr>
          <w:lang w:eastAsia="ru-RU"/>
        </w:rPr>
      </w:pPr>
    </w:p>
    <w:p w:rsidR="004727C7" w:rsidRDefault="004727C7" w:rsidP="004727C7">
      <w:pPr>
        <w:pStyle w:val="a9"/>
        <w:ind w:left="1599" w:firstLine="0"/>
        <w:rPr>
          <w:lang w:eastAsia="ru-RU"/>
        </w:rPr>
      </w:pPr>
    </w:p>
    <w:p w:rsidR="004727C7" w:rsidRDefault="004727C7" w:rsidP="00FF0942">
      <w:pPr>
        <w:pStyle w:val="a9"/>
        <w:numPr>
          <w:ilvl w:val="0"/>
          <w:numId w:val="7"/>
        </w:numPr>
        <w:tabs>
          <w:tab w:val="left" w:pos="993"/>
        </w:tabs>
        <w:ind w:left="0" w:right="0" w:firstLine="709"/>
        <w:rPr>
          <w:lang w:eastAsia="ru-RU"/>
        </w:rPr>
      </w:pPr>
      <w:r w:rsidRPr="00202EC4">
        <w:rPr>
          <w:lang w:eastAsia="ru-RU"/>
        </w:rPr>
        <w:lastRenderedPageBreak/>
        <w:t>Продолжайте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лежать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спине,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ногами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пытайтесь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достать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пол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над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головой,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аккуратно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возвращая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ноги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обратно.</w:t>
      </w:r>
    </w:p>
    <w:p w:rsidR="00FF0942" w:rsidRPr="00202EC4" w:rsidRDefault="00FF0942" w:rsidP="00FF0942">
      <w:pPr>
        <w:pStyle w:val="a9"/>
        <w:tabs>
          <w:tab w:val="left" w:pos="993"/>
        </w:tabs>
        <w:ind w:left="0" w:right="0"/>
        <w:rPr>
          <w:lang w:eastAsia="ru-RU"/>
        </w:rPr>
      </w:pPr>
    </w:p>
    <w:p w:rsidR="004727C7" w:rsidRDefault="004727C7" w:rsidP="00FF0942">
      <w:pPr>
        <w:pStyle w:val="a9"/>
        <w:numPr>
          <w:ilvl w:val="0"/>
          <w:numId w:val="7"/>
        </w:numPr>
        <w:tabs>
          <w:tab w:val="left" w:pos="993"/>
        </w:tabs>
        <w:ind w:left="0" w:right="0" w:firstLine="709"/>
        <w:rPr>
          <w:lang w:eastAsia="ru-RU"/>
        </w:rPr>
      </w:pPr>
      <w:r w:rsidRPr="00202EC4">
        <w:rPr>
          <w:lang w:eastAsia="ru-RU"/>
        </w:rPr>
        <w:t>Сидя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полу,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обхватите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руками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колени,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после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чего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выполните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катание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спине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горизонтальной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поверхности,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пытаясь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возвращаться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изначальную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позицию.</w:t>
      </w:r>
    </w:p>
    <w:p w:rsidR="004727C7" w:rsidRDefault="00FF0942" w:rsidP="00FF0942">
      <w:pPr>
        <w:pStyle w:val="a9"/>
        <w:tabs>
          <w:tab w:val="left" w:pos="993"/>
        </w:tabs>
        <w:ind w:left="0" w:right="0"/>
        <w:rPr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4FA27681" wp14:editId="26A92535">
                <wp:simplePos x="0" y="0"/>
                <wp:positionH relativeFrom="page">
                  <wp:posOffset>2071370</wp:posOffset>
                </wp:positionH>
                <wp:positionV relativeFrom="paragraph">
                  <wp:posOffset>153670</wp:posOffset>
                </wp:positionV>
                <wp:extent cx="446405" cy="363220"/>
                <wp:effectExtent l="0" t="0" r="10795" b="17780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25" name="Овал 125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942" w:rsidRDefault="00FF0942" w:rsidP="00FF0942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" o:spid="_x0000_s1086" style="position:absolute;left:0;text-align:left;margin-left:163.1pt;margin-top:12.1pt;width:35.15pt;height:28.6pt;z-index:251786240;mso-position-horizontal-relative:page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">
                <v:oval id="Овал 125" o:spid="_x0000_s1087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+RacQA&#10;AADcAAAADwAAAGRycy9kb3ducmV2LnhtbERPTWvCQBC9F/wPywheSt1oa5HoKipIRXqplnods2MS&#10;zM6G3Y1J++vdQqG3ebzPmS87U4kbOV9aVjAaJiCIM6tLzhV8HrdPUxA+IGusLJOCb/KwXPQe5phq&#10;2/IH3Q4hFzGEfYoKihDqVEqfFWTQD21NHLmLdQZDhC6X2mEbw00lx0nyKg2WHBsKrGlTUHY9NEaB&#10;615O+e4tu2z37fP7+qwfm6+fRqlBv1vNQATqwr/4z73Tcf54Ar/PxA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kWnEAAAA3AAAAA8AAAAAAAAAAAAAAAAAmAIAAGRycy9k&#10;b3ducmV2LnhtbFBLBQYAAAAABAAEAPUAAACJAwAAAAA=&#10;" fillcolor="#069" strokecolor="#069" strokeweight="2pt"/>
                <v:shape id="Надпись 2" o:spid="_x0000_s1088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FF0942" w:rsidRDefault="00FF0942" w:rsidP="00FF0942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727C7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2051CC6" wp14:editId="592DAC73">
            <wp:simplePos x="0" y="0"/>
            <wp:positionH relativeFrom="column">
              <wp:posOffset>3048000</wp:posOffset>
            </wp:positionH>
            <wp:positionV relativeFrom="paragraph">
              <wp:posOffset>1905</wp:posOffset>
            </wp:positionV>
            <wp:extent cx="2438046" cy="1872000"/>
            <wp:effectExtent l="0" t="0" r="635" b="0"/>
            <wp:wrapNone/>
            <wp:docPr id="65" name="Рисунок 65" descr="C:\Users\user\AppData\Local\Microsoft\Windows\Temporary Internet Files\Content.Word\IMG_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Temporary Internet Files\Content.Word\IMG_389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46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7C7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83D8D6C" wp14:editId="7C67334F">
            <wp:simplePos x="0" y="0"/>
            <wp:positionH relativeFrom="column">
              <wp:posOffset>1016000</wp:posOffset>
            </wp:positionH>
            <wp:positionV relativeFrom="paragraph">
              <wp:posOffset>1905</wp:posOffset>
            </wp:positionV>
            <wp:extent cx="1777334" cy="1872000"/>
            <wp:effectExtent l="0" t="0" r="0" b="0"/>
            <wp:wrapNone/>
            <wp:docPr id="64" name="Рисунок 64" descr="C:\Users\user\AppData\Local\Microsoft\Windows\Temporary Internet Files\Content.Word\IMG_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Temporary Internet Files\Content.Word\IMG_389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34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Default="004727C7" w:rsidP="00FF0942">
      <w:pPr>
        <w:pStyle w:val="a9"/>
        <w:tabs>
          <w:tab w:val="left" w:pos="993"/>
        </w:tabs>
        <w:ind w:left="0" w:right="0"/>
        <w:rPr>
          <w:lang w:eastAsia="ru-RU"/>
        </w:rPr>
      </w:pPr>
    </w:p>
    <w:p w:rsidR="004727C7" w:rsidRDefault="004727C7" w:rsidP="00FF0942">
      <w:pPr>
        <w:pStyle w:val="a9"/>
        <w:tabs>
          <w:tab w:val="left" w:pos="993"/>
        </w:tabs>
        <w:ind w:left="0" w:right="0"/>
        <w:rPr>
          <w:lang w:eastAsia="ru-RU"/>
        </w:rPr>
      </w:pPr>
    </w:p>
    <w:p w:rsidR="004727C7" w:rsidRPr="00202EC4" w:rsidRDefault="004727C7" w:rsidP="00FF0942">
      <w:pPr>
        <w:pStyle w:val="a9"/>
        <w:tabs>
          <w:tab w:val="left" w:pos="993"/>
        </w:tabs>
        <w:ind w:left="0" w:right="0"/>
        <w:rPr>
          <w:lang w:eastAsia="ru-RU"/>
        </w:rPr>
      </w:pPr>
    </w:p>
    <w:p w:rsidR="004727C7" w:rsidRDefault="00FF0942" w:rsidP="00FF0942">
      <w:pPr>
        <w:pStyle w:val="a9"/>
        <w:tabs>
          <w:tab w:val="left" w:pos="993"/>
        </w:tabs>
        <w:ind w:left="0" w:right="0"/>
        <w:rPr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1E285E0E" wp14:editId="0DACF869">
                <wp:simplePos x="0" y="0"/>
                <wp:positionH relativeFrom="column">
                  <wp:posOffset>3281680</wp:posOffset>
                </wp:positionH>
                <wp:positionV relativeFrom="paragraph">
                  <wp:posOffset>61595</wp:posOffset>
                </wp:positionV>
                <wp:extent cx="446405" cy="363220"/>
                <wp:effectExtent l="0" t="0" r="10795" b="1778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27" name="Овал 127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942" w:rsidRDefault="00FF0942" w:rsidP="00FF0942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1" o:spid="_x0000_s1089" style="position:absolute;left:0;text-align:left;margin-left:258.4pt;margin-top:4.85pt;width:35.15pt;height:28.6pt;z-index:251788288;mso-height-relative:margin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">
                <v:oval id="Овал 127" o:spid="_x0000_s1090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qhcQA&#10;AADcAAAADwAAAGRycy9kb3ducmV2LnhtbERPTWvCQBC9F/wPywheSt1oi5XoKipIRXqplnods2MS&#10;zM6G3Y1J++vdQqG3ebzPmS87U4kbOV9aVjAaJiCIM6tLzhV8HrdPUxA+IGusLJOCb/KwXPQe5phq&#10;2/IH3Q4hFzGEfYoKihDqVEqfFWTQD21NHLmLdQZDhC6X2mEbw00lx0kykQZLjg0F1rQpKLseGqPA&#10;dS+nfPeWXbb79vl9fdaPzddPo9Sg361mIAJ14V/8597pOH/8Cr/PxA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xqoXEAAAA3AAAAA8AAAAAAAAAAAAAAAAAmAIAAGRycy9k&#10;b3ducmV2LnhtbFBLBQYAAAAABAAEAPUAAACJAwAAAAA=&#10;" fillcolor="#069" strokecolor="#069" strokeweight="2pt"/>
                <v:shape id="Надпись 2" o:spid="_x0000_s1091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FF0942" w:rsidRDefault="00FF0942" w:rsidP="00FF0942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27C7" w:rsidRDefault="004727C7" w:rsidP="00FF0942">
      <w:pPr>
        <w:pStyle w:val="a9"/>
        <w:tabs>
          <w:tab w:val="left" w:pos="993"/>
        </w:tabs>
        <w:ind w:left="0" w:right="0"/>
        <w:rPr>
          <w:lang w:eastAsia="ru-RU"/>
        </w:rPr>
      </w:pPr>
    </w:p>
    <w:p w:rsidR="004727C7" w:rsidRDefault="004727C7" w:rsidP="00FF0942">
      <w:pPr>
        <w:pStyle w:val="a9"/>
        <w:tabs>
          <w:tab w:val="left" w:pos="993"/>
        </w:tabs>
        <w:ind w:left="0" w:right="0"/>
        <w:rPr>
          <w:lang w:eastAsia="ru-RU"/>
        </w:rPr>
      </w:pPr>
    </w:p>
    <w:p w:rsidR="004727C7" w:rsidRDefault="004727C7" w:rsidP="00FF0942">
      <w:pPr>
        <w:pStyle w:val="a9"/>
        <w:numPr>
          <w:ilvl w:val="0"/>
          <w:numId w:val="7"/>
        </w:numPr>
        <w:tabs>
          <w:tab w:val="left" w:pos="993"/>
        </w:tabs>
        <w:ind w:left="0" w:right="0" w:firstLine="709"/>
        <w:rPr>
          <w:lang w:eastAsia="ru-RU"/>
        </w:rPr>
      </w:pPr>
      <w:r w:rsidRPr="00202EC4">
        <w:rPr>
          <w:lang w:eastAsia="ru-RU"/>
        </w:rPr>
        <w:t>Лежа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животе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удерживайте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лодыжки,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таком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виде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потянитесь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вверх.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Одновременное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делайте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поднятие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вверх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ног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рук,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фиксируя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их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одном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положении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какое-то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время.</w:t>
      </w:r>
    </w:p>
    <w:p w:rsidR="004727C7" w:rsidRDefault="00FF0942" w:rsidP="00FF0942">
      <w:pPr>
        <w:pStyle w:val="a9"/>
        <w:tabs>
          <w:tab w:val="left" w:pos="993"/>
        </w:tabs>
        <w:ind w:left="0" w:right="0"/>
        <w:rPr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FC285E6" wp14:editId="24979369">
                <wp:simplePos x="0" y="0"/>
                <wp:positionH relativeFrom="page">
                  <wp:posOffset>2166620</wp:posOffset>
                </wp:positionH>
                <wp:positionV relativeFrom="paragraph">
                  <wp:posOffset>161925</wp:posOffset>
                </wp:positionV>
                <wp:extent cx="446405" cy="363220"/>
                <wp:effectExtent l="0" t="0" r="10795" b="17780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29" name="Овал 129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942" w:rsidRDefault="00FF0942" w:rsidP="00FF0942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" o:spid="_x0000_s1092" style="position:absolute;left:0;text-align:left;margin-left:170.6pt;margin-top:12.75pt;width:35.15pt;height:28.6pt;z-index:251790336;mso-position-horizontal-relative:page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">
                <v:oval id="Овал 129" o:spid="_x0000_s1093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bbMQA&#10;AADcAAAADwAAAGRycy9kb3ducmV2LnhtbERPTWvCQBC9F/wPywheSt1oi9ToKipIRXqplnods2MS&#10;zM6G3Y1J++vdQqG3ebzPmS87U4kbOV9aVjAaJiCIM6tLzhV8HrdPryB8QNZYWSYF3+Rhueg9zDHV&#10;tuUPuh1CLmII+xQVFCHUqZQ+K8igH9qaOHIX6wyGCF0utcM2hptKjpNkIg2WHBsKrGlTUHY9NEaB&#10;615O+e4tu2z37fP7+qwfm6+fRqlBv1vNQATqwr/4z73Tcf54Cr/PxA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im2zEAAAA3AAAAA8AAAAAAAAAAAAAAAAAmAIAAGRycy9k&#10;b3ducmV2LnhtbFBLBQYAAAAABAAEAPUAAACJAwAAAAA=&#10;" fillcolor="#069" strokecolor="#069" strokeweight="2pt"/>
                <v:shape id="Надпись 2" o:spid="_x0000_s1094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FF0942" w:rsidRDefault="00FF0942" w:rsidP="00FF0942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727C7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65FEE83A" wp14:editId="7F1FE50A">
            <wp:simplePos x="0" y="0"/>
            <wp:positionH relativeFrom="column">
              <wp:posOffset>3481705</wp:posOffset>
            </wp:positionH>
            <wp:positionV relativeFrom="paragraph">
              <wp:posOffset>38100</wp:posOffset>
            </wp:positionV>
            <wp:extent cx="1849120" cy="1583690"/>
            <wp:effectExtent l="0" t="0" r="0" b="0"/>
            <wp:wrapNone/>
            <wp:docPr id="66" name="Рисунок 66" descr="C:\Users\user\AppData\Local\Microsoft\Windows\Temporary Internet Files\Content.Word\IMG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IMG_39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7C7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5A2A706" wp14:editId="4BEE445B">
            <wp:simplePos x="0" y="0"/>
            <wp:positionH relativeFrom="column">
              <wp:posOffset>1097915</wp:posOffset>
            </wp:positionH>
            <wp:positionV relativeFrom="paragraph">
              <wp:posOffset>35560</wp:posOffset>
            </wp:positionV>
            <wp:extent cx="2280920" cy="1583690"/>
            <wp:effectExtent l="0" t="0" r="5080" b="0"/>
            <wp:wrapNone/>
            <wp:docPr id="68" name="Рисунок 68" descr="C:\Users\user\AppData\Local\Microsoft\Windows\Temporary Internet Files\Content.Word\IMG_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Temporary Internet Files\Content.Word\IMG_39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Default="004727C7" w:rsidP="00FF0942">
      <w:pPr>
        <w:pStyle w:val="a9"/>
        <w:tabs>
          <w:tab w:val="left" w:pos="993"/>
        </w:tabs>
        <w:ind w:left="0" w:right="0"/>
        <w:rPr>
          <w:lang w:eastAsia="ru-RU"/>
        </w:rPr>
      </w:pPr>
    </w:p>
    <w:p w:rsidR="004727C7" w:rsidRDefault="004727C7" w:rsidP="00FF0942">
      <w:pPr>
        <w:pStyle w:val="a9"/>
        <w:tabs>
          <w:tab w:val="left" w:pos="993"/>
        </w:tabs>
        <w:ind w:left="0" w:right="0"/>
        <w:rPr>
          <w:lang w:eastAsia="ru-RU"/>
        </w:rPr>
      </w:pPr>
    </w:p>
    <w:p w:rsidR="004727C7" w:rsidRDefault="00FF0942" w:rsidP="00FF0942">
      <w:pPr>
        <w:pStyle w:val="a9"/>
        <w:tabs>
          <w:tab w:val="left" w:pos="993"/>
        </w:tabs>
        <w:ind w:left="0" w:right="0"/>
        <w:rPr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0EC13339" wp14:editId="24D6D538">
                <wp:simplePos x="0" y="0"/>
                <wp:positionH relativeFrom="column">
                  <wp:posOffset>4872355</wp:posOffset>
                </wp:positionH>
                <wp:positionV relativeFrom="paragraph">
                  <wp:posOffset>235585</wp:posOffset>
                </wp:positionV>
                <wp:extent cx="446405" cy="363220"/>
                <wp:effectExtent l="0" t="0" r="10795" b="17780"/>
                <wp:wrapNone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31" name="Овал 131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942" w:rsidRDefault="00FF0942" w:rsidP="00FF0942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3" o:spid="_x0000_s1095" style="position:absolute;left:0;text-align:left;margin-left:383.65pt;margin-top:18.55pt;width:35.15pt;height:28.6pt;z-index:251792384;mso-height-relative:margin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">
                <v:oval id="Овал 131" o:spid="_x0000_s1096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0Bt8QA&#10;AADcAAAADwAAAGRycy9kb3ducmV2LnhtbERPTWvCQBC9F/wPywi9lGZjFSnRVdqCVIqXaqnXMTsm&#10;wexs2N2Y6K/vCkJv83ifM1/2phZncr6yrGCUpCCIc6srLhT87FbPryB8QNZYWyYFF/KwXAwe5php&#10;2/E3nbehEDGEfYYKyhCaTEqfl2TQJ7YhjtzROoMhQldI7bCL4aaWL2k6lQYrjg0lNvRRUn7atkaB&#10;6yf7Yv2ZH1df3XjzftBP7e+1Vepx2L/NQATqw7/47l7rOH88gtsz8QK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NAbfEAAAA3AAAAA8AAAAAAAAAAAAAAAAAmAIAAGRycy9k&#10;b3ducmV2LnhtbFBLBQYAAAAABAAEAPUAAACJAwAAAAA=&#10;" fillcolor="#069" strokecolor="#069" strokeweight="2pt"/>
                <v:shape id="Надпись 2" o:spid="_x0000_s1097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FF0942" w:rsidRDefault="00FF0942" w:rsidP="00FF0942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27C7" w:rsidRDefault="004727C7" w:rsidP="00FF0942">
      <w:pPr>
        <w:pStyle w:val="a9"/>
        <w:tabs>
          <w:tab w:val="left" w:pos="993"/>
        </w:tabs>
        <w:ind w:left="0" w:right="0"/>
        <w:rPr>
          <w:lang w:eastAsia="ru-RU"/>
        </w:rPr>
      </w:pPr>
    </w:p>
    <w:p w:rsidR="004727C7" w:rsidRDefault="004727C7" w:rsidP="00FF0942">
      <w:pPr>
        <w:pStyle w:val="a9"/>
        <w:tabs>
          <w:tab w:val="left" w:pos="993"/>
        </w:tabs>
        <w:ind w:left="0" w:right="0"/>
        <w:rPr>
          <w:lang w:eastAsia="ru-RU"/>
        </w:rPr>
      </w:pPr>
    </w:p>
    <w:p w:rsidR="004727C7" w:rsidRPr="00202EC4" w:rsidRDefault="004727C7" w:rsidP="00FF0942">
      <w:pPr>
        <w:pStyle w:val="a9"/>
        <w:numPr>
          <w:ilvl w:val="0"/>
          <w:numId w:val="7"/>
        </w:numPr>
        <w:tabs>
          <w:tab w:val="left" w:pos="993"/>
        </w:tabs>
        <w:ind w:left="0" w:right="0" w:firstLine="709"/>
        <w:rPr>
          <w:lang w:eastAsia="ru-RU"/>
        </w:rPr>
      </w:pPr>
      <w:r w:rsidRPr="00202EC4">
        <w:rPr>
          <w:lang w:eastAsia="ru-RU"/>
        </w:rPr>
        <w:t>Упритесь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</w:t>
      </w:r>
      <w:r w:rsidR="00FF4BEA">
        <w:rPr>
          <w:lang w:eastAsia="ru-RU"/>
        </w:rPr>
        <w:t xml:space="preserve"> </w:t>
      </w:r>
      <w:r>
        <w:rPr>
          <w:lang w:eastAsia="ru-RU"/>
        </w:rPr>
        <w:t>пол</w:t>
      </w:r>
      <w:r w:rsidR="00FF4BEA">
        <w:rPr>
          <w:lang w:eastAsia="ru-RU"/>
        </w:rPr>
        <w:t xml:space="preserve"> </w:t>
      </w:r>
      <w:r>
        <w:rPr>
          <w:lang w:eastAsia="ru-RU"/>
        </w:rPr>
        <w:t>ру</w:t>
      </w:r>
      <w:r w:rsidRPr="00202EC4">
        <w:rPr>
          <w:lang w:eastAsia="ru-RU"/>
        </w:rPr>
        <w:t>ками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коленями,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прогните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сп</w:t>
      </w:r>
      <w:r>
        <w:rPr>
          <w:lang w:eastAsia="ru-RU"/>
        </w:rPr>
        <w:t>ину</w:t>
      </w:r>
      <w:r w:rsidR="00FF4BEA">
        <w:rPr>
          <w:lang w:eastAsia="ru-RU"/>
        </w:rPr>
        <w:t xml:space="preserve"> </w:t>
      </w:r>
      <w:r>
        <w:rPr>
          <w:lang w:eastAsia="ru-RU"/>
        </w:rPr>
        <w:t>вниз,</w:t>
      </w:r>
      <w:r w:rsidR="00FF4BEA">
        <w:rPr>
          <w:lang w:eastAsia="ru-RU"/>
        </w:rPr>
        <w:t xml:space="preserve"> </w:t>
      </w:r>
      <w:r>
        <w:rPr>
          <w:lang w:eastAsia="ru-RU"/>
        </w:rPr>
        <w:t>поднимая</w:t>
      </w:r>
      <w:r w:rsidR="00FF4BEA">
        <w:rPr>
          <w:lang w:eastAsia="ru-RU"/>
        </w:rPr>
        <w:t xml:space="preserve"> </w:t>
      </w:r>
      <w:r>
        <w:rPr>
          <w:lang w:eastAsia="ru-RU"/>
        </w:rPr>
        <w:t>голову</w:t>
      </w:r>
      <w:r w:rsidR="00FF4BEA">
        <w:rPr>
          <w:lang w:eastAsia="ru-RU"/>
        </w:rPr>
        <w:t xml:space="preserve"> </w:t>
      </w:r>
      <w:r>
        <w:rPr>
          <w:lang w:eastAsia="ru-RU"/>
        </w:rPr>
        <w:t>вверх,</w:t>
      </w:r>
      <w:r w:rsidR="00FF4BEA">
        <w:rPr>
          <w:lang w:eastAsia="ru-RU"/>
        </w:rPr>
        <w:t xml:space="preserve"> </w:t>
      </w:r>
      <w:r>
        <w:rPr>
          <w:lang w:eastAsia="ru-RU"/>
        </w:rPr>
        <w:t>затем</w:t>
      </w:r>
      <w:r w:rsidR="00FF4BEA">
        <w:rPr>
          <w:lang w:eastAsia="ru-RU"/>
        </w:rPr>
        <w:t xml:space="preserve"> </w:t>
      </w:r>
      <w:r>
        <w:rPr>
          <w:lang w:eastAsia="ru-RU"/>
        </w:rPr>
        <w:t>округлите</w:t>
      </w:r>
      <w:r w:rsidR="00FF4BEA">
        <w:rPr>
          <w:lang w:eastAsia="ru-RU"/>
        </w:rPr>
        <w:t xml:space="preserve"> </w:t>
      </w:r>
      <w:r>
        <w:rPr>
          <w:lang w:eastAsia="ru-RU"/>
        </w:rPr>
        <w:t>спину,</w:t>
      </w:r>
      <w:r w:rsidR="00FF4BEA">
        <w:rPr>
          <w:lang w:eastAsia="ru-RU"/>
        </w:rPr>
        <w:t xml:space="preserve"> </w:t>
      </w:r>
      <w:r>
        <w:rPr>
          <w:lang w:eastAsia="ru-RU"/>
        </w:rPr>
        <w:t>опустите</w:t>
      </w:r>
      <w:r w:rsidR="00FF4BEA">
        <w:rPr>
          <w:lang w:eastAsia="ru-RU"/>
        </w:rPr>
        <w:t xml:space="preserve"> </w:t>
      </w:r>
      <w:r>
        <w:rPr>
          <w:lang w:eastAsia="ru-RU"/>
        </w:rPr>
        <w:t>голову</w:t>
      </w:r>
      <w:r w:rsidR="00FF4BEA">
        <w:rPr>
          <w:lang w:eastAsia="ru-RU"/>
        </w:rPr>
        <w:t xml:space="preserve"> </w:t>
      </w:r>
      <w:r>
        <w:rPr>
          <w:lang w:eastAsia="ru-RU"/>
        </w:rPr>
        <w:t>вниз,</w:t>
      </w:r>
      <w:r w:rsidR="00FF4BEA">
        <w:rPr>
          <w:lang w:eastAsia="ru-RU"/>
        </w:rPr>
        <w:t xml:space="preserve"> </w:t>
      </w:r>
      <w:r>
        <w:rPr>
          <w:lang w:eastAsia="ru-RU"/>
        </w:rPr>
        <w:t>«добрая</w:t>
      </w:r>
      <w:r w:rsidR="00FF4BEA">
        <w:rPr>
          <w:lang w:eastAsia="ru-RU"/>
        </w:rPr>
        <w:t xml:space="preserve"> </w:t>
      </w:r>
      <w:r>
        <w:rPr>
          <w:lang w:eastAsia="ru-RU"/>
        </w:rPr>
        <w:t>и</w:t>
      </w:r>
      <w:r w:rsidR="00FF4BEA">
        <w:rPr>
          <w:lang w:eastAsia="ru-RU"/>
        </w:rPr>
        <w:t xml:space="preserve"> </w:t>
      </w:r>
      <w:r>
        <w:rPr>
          <w:lang w:eastAsia="ru-RU"/>
        </w:rPr>
        <w:t>злая</w:t>
      </w:r>
      <w:r w:rsidR="00FF4BEA">
        <w:rPr>
          <w:lang w:eastAsia="ru-RU"/>
        </w:rPr>
        <w:t xml:space="preserve"> </w:t>
      </w:r>
      <w:r>
        <w:rPr>
          <w:lang w:eastAsia="ru-RU"/>
        </w:rPr>
        <w:t>кошечка»</w:t>
      </w:r>
    </w:p>
    <w:p w:rsidR="004727C7" w:rsidRPr="00202EC4" w:rsidRDefault="004727C7" w:rsidP="00FF0942">
      <w:pPr>
        <w:pStyle w:val="a9"/>
        <w:numPr>
          <w:ilvl w:val="0"/>
          <w:numId w:val="7"/>
        </w:numPr>
        <w:tabs>
          <w:tab w:val="left" w:pos="993"/>
        </w:tabs>
        <w:ind w:left="0" w:right="0" w:firstLine="709"/>
        <w:rPr>
          <w:lang w:eastAsia="ru-RU"/>
        </w:rPr>
      </w:pPr>
      <w:r w:rsidRPr="00202EC4">
        <w:rPr>
          <w:lang w:eastAsia="ru-RU"/>
        </w:rPr>
        <w:t>Следующее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физическое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упражнение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выполняйте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ребенком: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пусть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малыш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упрется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руками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пол,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пока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мама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или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папа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возьмет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его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за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лодыжки.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таком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положении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«ходите»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руках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несколько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минут.</w:t>
      </w:r>
    </w:p>
    <w:p w:rsidR="004727C7" w:rsidRPr="00202EC4" w:rsidRDefault="004727C7" w:rsidP="00FF0942">
      <w:pPr>
        <w:pStyle w:val="a9"/>
        <w:tabs>
          <w:tab w:val="left" w:pos="993"/>
        </w:tabs>
        <w:ind w:left="0" w:right="0"/>
        <w:rPr>
          <w:lang w:eastAsia="ru-RU"/>
        </w:rPr>
      </w:pPr>
      <w:r w:rsidRPr="00202EC4">
        <w:rPr>
          <w:lang w:eastAsia="ru-RU"/>
        </w:rPr>
        <w:t>Вышеперечисленных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упражнений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будет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достаточно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для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формирования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хорошей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правильной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осанки.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Если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же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уже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требуется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исправлять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имеющиеся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lastRenderedPageBreak/>
        <w:t>нарушения,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то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тут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потребуется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соответствующий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функциональный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перечень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упражнений.</w:t>
      </w:r>
    </w:p>
    <w:p w:rsidR="004727C7" w:rsidRDefault="004727C7" w:rsidP="00FF0942">
      <w:pPr>
        <w:pStyle w:val="a9"/>
        <w:tabs>
          <w:tab w:val="left" w:pos="993"/>
        </w:tabs>
        <w:ind w:left="0" w:right="0"/>
        <w:rPr>
          <w:lang w:eastAsia="ru-RU"/>
        </w:rPr>
      </w:pPr>
      <w:r w:rsidRPr="00202EC4">
        <w:rPr>
          <w:lang w:eastAsia="ru-RU"/>
        </w:rPr>
        <w:t>Помните,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сколько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бы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Вам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было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лет,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правильная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осанка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–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это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залог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здорового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образа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жизни.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Иметь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красивую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ровную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спину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никогда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поздно.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Но,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если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Вы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хотите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думать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своей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осанке,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считаете,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что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Вам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уже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поздно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что-либо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менять,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подумайте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своих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детях,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позаботьтесь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об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их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спинах,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они,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свою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очередь,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порадуют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Вас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высокой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выносливостью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здоровьем.</w:t>
      </w:r>
      <w:r w:rsidR="00FF4BEA">
        <w:rPr>
          <w:lang w:eastAsia="ru-RU"/>
        </w:rPr>
        <w:t xml:space="preserve"> </w:t>
      </w:r>
    </w:p>
    <w:p w:rsidR="004727C7" w:rsidRDefault="004727C7" w:rsidP="00FF0942">
      <w:pPr>
        <w:pStyle w:val="a9"/>
        <w:tabs>
          <w:tab w:val="left" w:pos="993"/>
        </w:tabs>
        <w:ind w:left="0" w:right="0"/>
        <w:rPr>
          <w:lang w:eastAsia="ru-RU"/>
        </w:rPr>
      </w:pPr>
      <w:r w:rsidRPr="00202EC4">
        <w:rPr>
          <w:lang w:eastAsia="ru-RU"/>
        </w:rPr>
        <w:t>Даже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если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Вы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уже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заметили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у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своего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чада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искривления,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переживайте,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главное,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не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оставляйте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без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внимания,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все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еще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можно</w:t>
      </w:r>
      <w:r w:rsidR="00FF4BEA">
        <w:rPr>
          <w:lang w:eastAsia="ru-RU"/>
        </w:rPr>
        <w:t xml:space="preserve"> </w:t>
      </w:r>
      <w:r w:rsidRPr="00202EC4">
        <w:rPr>
          <w:lang w:eastAsia="ru-RU"/>
        </w:rPr>
        <w:t>исправить.</w:t>
      </w:r>
    </w:p>
    <w:p w:rsidR="00FF0942" w:rsidRDefault="00FF0942" w:rsidP="00FF0942">
      <w:pPr>
        <w:pStyle w:val="a9"/>
        <w:tabs>
          <w:tab w:val="left" w:pos="993"/>
        </w:tabs>
        <w:ind w:left="0" w:right="0"/>
        <w:rPr>
          <w:lang w:eastAsia="ru-RU"/>
        </w:rPr>
      </w:pPr>
    </w:p>
    <w:p w:rsidR="004727C7" w:rsidRDefault="004727C7" w:rsidP="004727C7">
      <w:pPr>
        <w:pStyle w:val="1"/>
        <w:rPr>
          <w:rFonts w:eastAsia="Times New Roman"/>
          <w:lang w:eastAsia="ru-RU"/>
        </w:rPr>
      </w:pPr>
      <w:bookmarkStart w:id="0" w:name="_Toc67419716"/>
      <w:bookmarkStart w:id="1" w:name="_Toc80136261"/>
      <w:r>
        <w:t>4.</w:t>
      </w:r>
      <w:r w:rsidR="00FF0942">
        <w:t xml:space="preserve"> </w:t>
      </w:r>
      <w:r w:rsidRPr="009E2F99">
        <w:t>Развитие</w:t>
      </w:r>
      <w:r w:rsidR="00FF4BEA">
        <w:t xml:space="preserve"> </w:t>
      </w:r>
      <w:r w:rsidRPr="009E2F99">
        <w:t>гибкости</w:t>
      </w:r>
      <w:r w:rsidR="00FF4BEA">
        <w:t xml:space="preserve"> </w:t>
      </w:r>
      <w:r w:rsidRPr="009E2F99">
        <w:t>у</w:t>
      </w:r>
      <w:r w:rsidR="00FF4BEA">
        <w:t xml:space="preserve"> </w:t>
      </w:r>
      <w:r w:rsidRPr="009E2F99">
        <w:t>детей</w:t>
      </w:r>
      <w:r w:rsidR="00FF4BEA">
        <w:t xml:space="preserve"> </w:t>
      </w:r>
      <w:r w:rsidRPr="009E2F99">
        <w:t>дошкольного</w:t>
      </w:r>
      <w:r w:rsidR="00FF4BEA">
        <w:t xml:space="preserve"> </w:t>
      </w:r>
      <w:r w:rsidRPr="009E2F99">
        <w:t>возраста</w:t>
      </w:r>
      <w:bookmarkEnd w:id="0"/>
      <w:bookmarkEnd w:id="1"/>
    </w:p>
    <w:p w:rsidR="00FF0942" w:rsidRDefault="00FF0942" w:rsidP="00FF0942">
      <w:pPr>
        <w:pStyle w:val="a9"/>
        <w:ind w:left="0" w:right="0"/>
      </w:pPr>
    </w:p>
    <w:p w:rsidR="004727C7" w:rsidRPr="009E2F99" w:rsidRDefault="004727C7" w:rsidP="00FF0942">
      <w:pPr>
        <w:pStyle w:val="a9"/>
        <w:ind w:left="0" w:right="0"/>
      </w:pPr>
      <w:r w:rsidRPr="009E2F99">
        <w:t>Гибкость</w:t>
      </w:r>
      <w:r w:rsidR="00FF4BEA">
        <w:t xml:space="preserve"> </w:t>
      </w:r>
      <w:r w:rsidRPr="009E2F99">
        <w:t>как</w:t>
      </w:r>
      <w:r w:rsidR="00FF4BEA">
        <w:t xml:space="preserve"> </w:t>
      </w:r>
      <w:r w:rsidRPr="009E2F99">
        <w:t>морфофункциональное</w:t>
      </w:r>
      <w:r w:rsidR="00FF4BEA">
        <w:t xml:space="preserve"> </w:t>
      </w:r>
      <w:r w:rsidRPr="009E2F99">
        <w:t>свойство</w:t>
      </w:r>
      <w:r w:rsidR="00FF4BEA">
        <w:t xml:space="preserve"> </w:t>
      </w:r>
      <w:r w:rsidRPr="009E2F99">
        <w:t>опорно-двигательного</w:t>
      </w:r>
      <w:r w:rsidR="00FF4BEA">
        <w:t xml:space="preserve"> </w:t>
      </w:r>
      <w:r w:rsidRPr="009E2F99">
        <w:t>аппарата,</w:t>
      </w:r>
      <w:r w:rsidR="00FF4BEA">
        <w:t xml:space="preserve"> </w:t>
      </w:r>
      <w:r w:rsidRPr="009E2F99">
        <w:t>характеризующее</w:t>
      </w:r>
      <w:r w:rsidR="00FF4BEA">
        <w:t xml:space="preserve"> </w:t>
      </w:r>
      <w:r w:rsidRPr="009E2F99">
        <w:t>степень</w:t>
      </w:r>
      <w:r w:rsidR="00FF4BEA">
        <w:t xml:space="preserve"> </w:t>
      </w:r>
      <w:r w:rsidRPr="009E2F99">
        <w:t>подвижности</w:t>
      </w:r>
      <w:r w:rsidR="00FF4BEA">
        <w:t xml:space="preserve"> </w:t>
      </w:r>
      <w:r w:rsidRPr="009E2F99">
        <w:t>его</w:t>
      </w:r>
      <w:r w:rsidR="00FF4BEA">
        <w:t xml:space="preserve"> </w:t>
      </w:r>
      <w:r w:rsidRPr="009E2F99">
        <w:t>звеньев,</w:t>
      </w:r>
      <w:r w:rsidR="00FF4BEA">
        <w:t xml:space="preserve"> </w:t>
      </w:r>
      <w:r w:rsidRPr="009E2F99">
        <w:t>во</w:t>
      </w:r>
      <w:r w:rsidR="00FF4BEA">
        <w:t xml:space="preserve"> </w:t>
      </w:r>
      <w:r w:rsidRPr="009E2F99">
        <w:t>многом</w:t>
      </w:r>
      <w:r w:rsidR="00FF4BEA">
        <w:t xml:space="preserve"> </w:t>
      </w:r>
      <w:r w:rsidRPr="009E2F99">
        <w:t>зависит</w:t>
      </w:r>
      <w:r w:rsidR="00FF4BEA">
        <w:t xml:space="preserve"> </w:t>
      </w:r>
      <w:r w:rsidRPr="009E2F99">
        <w:t>от</w:t>
      </w:r>
      <w:r w:rsidR="00FF4BEA">
        <w:t xml:space="preserve"> </w:t>
      </w:r>
      <w:r w:rsidRPr="009E2F99">
        <w:t>врожденных</w:t>
      </w:r>
      <w:r w:rsidR="00FF4BEA">
        <w:t xml:space="preserve"> </w:t>
      </w:r>
      <w:r w:rsidRPr="009E2F99">
        <w:t>биологических</w:t>
      </w:r>
      <w:r w:rsidR="00FF4BEA">
        <w:t xml:space="preserve"> </w:t>
      </w:r>
      <w:r w:rsidRPr="009E2F99">
        <w:t>факторов.</w:t>
      </w:r>
      <w:r w:rsidR="00FF4BEA">
        <w:t xml:space="preserve"> </w:t>
      </w:r>
      <w:r w:rsidRPr="009E2F99">
        <w:t>Однако</w:t>
      </w:r>
      <w:r w:rsidR="00FF4BEA">
        <w:t xml:space="preserve"> </w:t>
      </w:r>
      <w:r w:rsidRPr="009E2F99">
        <w:t>при</w:t>
      </w:r>
      <w:r w:rsidR="00FF4BEA">
        <w:t xml:space="preserve"> </w:t>
      </w:r>
      <w:r w:rsidRPr="009E2F99">
        <w:t>систематическом,</w:t>
      </w:r>
      <w:r w:rsidR="00FF4BEA">
        <w:t xml:space="preserve"> </w:t>
      </w:r>
      <w:r w:rsidRPr="009E2F99">
        <w:t>целенаправленном</w:t>
      </w:r>
      <w:r w:rsidR="00FF4BEA">
        <w:t xml:space="preserve"> </w:t>
      </w:r>
      <w:r w:rsidRPr="009E2F99">
        <w:t>воздействии</w:t>
      </w:r>
      <w:r w:rsidR="00FF4BEA">
        <w:t xml:space="preserve"> </w:t>
      </w:r>
      <w:r w:rsidRPr="009E2F99">
        <w:t>в</w:t>
      </w:r>
      <w:r w:rsidR="00FF4BEA">
        <w:t xml:space="preserve"> </w:t>
      </w:r>
      <w:r w:rsidRPr="009E2F99">
        <w:t>процессе</w:t>
      </w:r>
      <w:r w:rsidR="00FF4BEA">
        <w:t xml:space="preserve"> </w:t>
      </w:r>
      <w:r w:rsidRPr="009E2F99">
        <w:t>воспитания</w:t>
      </w:r>
      <w:r w:rsidR="00FF4BEA">
        <w:t xml:space="preserve"> </w:t>
      </w:r>
      <w:r w:rsidRPr="009E2F99">
        <w:t>и</w:t>
      </w:r>
      <w:r w:rsidR="00FF4BEA">
        <w:t xml:space="preserve"> </w:t>
      </w:r>
      <w:r w:rsidRPr="009E2F99">
        <w:t>обучения</w:t>
      </w:r>
      <w:r w:rsidR="00FF4BEA">
        <w:t xml:space="preserve"> </w:t>
      </w:r>
      <w:r w:rsidRPr="009E2F99">
        <w:t>можно</w:t>
      </w:r>
      <w:r w:rsidR="00FF4BEA">
        <w:t xml:space="preserve"> </w:t>
      </w:r>
      <w:r w:rsidRPr="009E2F99">
        <w:t>существенно</w:t>
      </w:r>
      <w:r w:rsidR="00FF4BEA">
        <w:t xml:space="preserve"> </w:t>
      </w:r>
      <w:r w:rsidRPr="009E2F99">
        <w:t>влиять</w:t>
      </w:r>
      <w:r w:rsidR="00FF4BEA">
        <w:t xml:space="preserve"> </w:t>
      </w:r>
      <w:r w:rsidRPr="009E2F99">
        <w:t>на</w:t>
      </w:r>
      <w:r w:rsidR="00FF4BEA">
        <w:t xml:space="preserve"> </w:t>
      </w:r>
      <w:r w:rsidRPr="009E2F99">
        <w:t>развитие</w:t>
      </w:r>
      <w:r w:rsidR="00FF4BEA">
        <w:t xml:space="preserve"> </w:t>
      </w:r>
      <w:r w:rsidRPr="009E2F99">
        <w:t>этого</w:t>
      </w:r>
      <w:r w:rsidR="00FF4BEA">
        <w:t xml:space="preserve"> </w:t>
      </w:r>
      <w:r w:rsidRPr="009E2F99">
        <w:t>психофизического</w:t>
      </w:r>
      <w:r w:rsidR="00FF4BEA">
        <w:t xml:space="preserve"> </w:t>
      </w:r>
      <w:r w:rsidRPr="009E2F99">
        <w:t>качества.</w:t>
      </w:r>
      <w:r w:rsidR="00FF4BEA">
        <w:t xml:space="preserve"> </w:t>
      </w:r>
      <w:r w:rsidRPr="009E2F99">
        <w:t>При</w:t>
      </w:r>
      <w:r w:rsidR="00FF4BEA">
        <w:t xml:space="preserve"> </w:t>
      </w:r>
      <w:r w:rsidRPr="009E2F99">
        <w:t>выполнении</w:t>
      </w:r>
      <w:r w:rsidR="00FF4BEA">
        <w:t xml:space="preserve"> </w:t>
      </w:r>
      <w:r w:rsidRPr="009E2F99">
        <w:t>отдельных</w:t>
      </w:r>
      <w:r w:rsidR="00FF4BEA">
        <w:t xml:space="preserve"> </w:t>
      </w:r>
      <w:r w:rsidRPr="009E2F99">
        <w:t>статических</w:t>
      </w:r>
      <w:r w:rsidR="00FF4BEA">
        <w:t xml:space="preserve"> </w:t>
      </w:r>
      <w:r w:rsidRPr="009E2F99">
        <w:t>упражнений,</w:t>
      </w:r>
      <w:r w:rsidR="00FF4BEA">
        <w:t xml:space="preserve"> </w:t>
      </w:r>
      <w:r w:rsidRPr="009E2F99">
        <w:t>под</w:t>
      </w:r>
      <w:r w:rsidR="00FF4BEA">
        <w:t xml:space="preserve"> </w:t>
      </w:r>
      <w:r w:rsidRPr="009E2F99">
        <w:t>которыми</w:t>
      </w:r>
      <w:r w:rsidR="00FF4BEA">
        <w:t xml:space="preserve"> </w:t>
      </w:r>
      <w:r w:rsidRPr="009E2F99">
        <w:t>понимают</w:t>
      </w:r>
      <w:r w:rsidR="00FF4BEA">
        <w:t xml:space="preserve"> </w:t>
      </w:r>
      <w:r w:rsidRPr="009E2F99">
        <w:t>неподвижное</w:t>
      </w:r>
      <w:r w:rsidR="00FF4BEA">
        <w:t xml:space="preserve"> </w:t>
      </w:r>
      <w:r w:rsidRPr="009E2F99">
        <w:t>сохранение</w:t>
      </w:r>
      <w:r w:rsidR="00FF4BEA">
        <w:t xml:space="preserve"> </w:t>
      </w:r>
      <w:r w:rsidRPr="009E2F99">
        <w:t>определенной</w:t>
      </w:r>
      <w:r w:rsidR="00FF4BEA">
        <w:t xml:space="preserve"> </w:t>
      </w:r>
      <w:r w:rsidRPr="009E2F99">
        <w:t>позы</w:t>
      </w:r>
      <w:r w:rsidR="00FF4BEA">
        <w:t xml:space="preserve"> </w:t>
      </w:r>
      <w:r w:rsidRPr="009E2F99">
        <w:t>тела,</w:t>
      </w:r>
      <w:r w:rsidR="00FF4BEA">
        <w:t xml:space="preserve"> </w:t>
      </w:r>
      <w:r w:rsidRPr="009E2F99">
        <w:t>происходит</w:t>
      </w:r>
      <w:r w:rsidR="00FF4BEA">
        <w:t xml:space="preserve"> </w:t>
      </w:r>
      <w:r w:rsidRPr="009E2F99">
        <w:t>плавное</w:t>
      </w:r>
      <w:r w:rsidR="00FF4BEA">
        <w:t xml:space="preserve"> </w:t>
      </w:r>
      <w:r w:rsidRPr="009E2F99">
        <w:t>и</w:t>
      </w:r>
      <w:r w:rsidR="00FF4BEA">
        <w:t xml:space="preserve"> </w:t>
      </w:r>
      <w:r w:rsidRPr="009E2F99">
        <w:t>постепенное</w:t>
      </w:r>
      <w:r w:rsidR="00FF4BEA">
        <w:t xml:space="preserve"> </w:t>
      </w:r>
      <w:r w:rsidRPr="009E2F99">
        <w:t>растягивание</w:t>
      </w:r>
      <w:r w:rsidR="00FF4BEA">
        <w:t xml:space="preserve"> </w:t>
      </w:r>
      <w:r w:rsidRPr="009E2F99">
        <w:t>мышц,</w:t>
      </w:r>
      <w:r w:rsidR="00FF4BEA">
        <w:t xml:space="preserve"> </w:t>
      </w:r>
      <w:r w:rsidRPr="009E2F99">
        <w:t>в</w:t>
      </w:r>
      <w:r w:rsidR="00FF4BEA">
        <w:t xml:space="preserve"> </w:t>
      </w:r>
      <w:r w:rsidRPr="009E2F99">
        <w:t>процессе</w:t>
      </w:r>
      <w:r w:rsidR="00FF4BEA">
        <w:t xml:space="preserve"> </w:t>
      </w:r>
      <w:r w:rsidRPr="009E2F99">
        <w:t>которого</w:t>
      </w:r>
      <w:r w:rsidR="00FF4BEA">
        <w:t xml:space="preserve"> </w:t>
      </w:r>
      <w:r w:rsidRPr="009E2F99">
        <w:t>преодолевается</w:t>
      </w:r>
      <w:r w:rsidR="00FF4BEA">
        <w:t xml:space="preserve"> </w:t>
      </w:r>
      <w:r w:rsidRPr="009E2F99">
        <w:t>рефлекторное</w:t>
      </w:r>
      <w:r w:rsidR="00FF4BEA">
        <w:t xml:space="preserve"> </w:t>
      </w:r>
      <w:r w:rsidRPr="009E2F99">
        <w:t>сокращение</w:t>
      </w:r>
      <w:r w:rsidR="00FF4BEA">
        <w:t xml:space="preserve"> </w:t>
      </w:r>
      <w:r w:rsidRPr="009E2F99">
        <w:t>мышц.</w:t>
      </w:r>
    </w:p>
    <w:p w:rsidR="004727C7" w:rsidRPr="009E2F99" w:rsidRDefault="004727C7" w:rsidP="00FF0942">
      <w:pPr>
        <w:pStyle w:val="a9"/>
        <w:ind w:left="0" w:right="0"/>
      </w:pPr>
      <w:r w:rsidRPr="009E2F99">
        <w:t>Выполнение</w:t>
      </w:r>
      <w:r w:rsidR="00FF4BEA">
        <w:t xml:space="preserve"> </w:t>
      </w:r>
      <w:r w:rsidRPr="009E2F99">
        <w:t>статических</w:t>
      </w:r>
      <w:r w:rsidR="00FF4BEA">
        <w:t xml:space="preserve"> </w:t>
      </w:r>
      <w:r w:rsidRPr="009E2F99">
        <w:t>упражнений</w:t>
      </w:r>
      <w:r w:rsidR="00FF4BEA">
        <w:t xml:space="preserve"> </w:t>
      </w:r>
      <w:r w:rsidRPr="009E2F99">
        <w:t>на</w:t>
      </w:r>
      <w:r w:rsidR="00FF4BEA">
        <w:t xml:space="preserve"> </w:t>
      </w:r>
      <w:r w:rsidRPr="009E2F99">
        <w:t>уменьшенной</w:t>
      </w:r>
      <w:r w:rsidR="00FF4BEA">
        <w:t xml:space="preserve"> </w:t>
      </w:r>
      <w:r w:rsidRPr="009E2F99">
        <w:t>площади</w:t>
      </w:r>
      <w:r w:rsidR="00FF4BEA">
        <w:t xml:space="preserve"> </w:t>
      </w:r>
      <w:r w:rsidRPr="009E2F99">
        <w:t>опоры</w:t>
      </w:r>
      <w:r w:rsidR="00FF4BEA">
        <w:t xml:space="preserve"> </w:t>
      </w:r>
      <w:r w:rsidRPr="009E2F99">
        <w:t>развивает</w:t>
      </w:r>
      <w:r w:rsidR="00FF4BEA">
        <w:t xml:space="preserve"> </w:t>
      </w:r>
      <w:r w:rsidRPr="009E2F99">
        <w:t>равновесие,</w:t>
      </w:r>
      <w:r w:rsidR="00FF4BEA">
        <w:t xml:space="preserve"> </w:t>
      </w:r>
      <w:r w:rsidRPr="009E2F99">
        <w:t>от</w:t>
      </w:r>
      <w:r w:rsidR="00FF4BEA">
        <w:t xml:space="preserve"> </w:t>
      </w:r>
      <w:r w:rsidRPr="009E2F99">
        <w:t>которого</w:t>
      </w:r>
      <w:r w:rsidR="00FF4BEA">
        <w:t xml:space="preserve"> </w:t>
      </w:r>
      <w:r w:rsidRPr="009E2F99">
        <w:t>зависит</w:t>
      </w:r>
      <w:r w:rsidR="00FF4BEA">
        <w:t xml:space="preserve"> </w:t>
      </w:r>
      <w:r w:rsidRPr="009E2F99">
        <w:t>качественное</w:t>
      </w:r>
      <w:r w:rsidR="00FF4BEA">
        <w:t xml:space="preserve"> </w:t>
      </w:r>
      <w:r w:rsidRPr="009E2F99">
        <w:t>выполнение</w:t>
      </w:r>
      <w:r w:rsidR="00FF4BEA">
        <w:t xml:space="preserve"> </w:t>
      </w:r>
      <w:r w:rsidRPr="009E2F99">
        <w:t>любого</w:t>
      </w:r>
      <w:r w:rsidR="00FF4BEA">
        <w:t xml:space="preserve"> </w:t>
      </w:r>
      <w:r w:rsidRPr="009E2F99">
        <w:t>движения.</w:t>
      </w:r>
    </w:p>
    <w:p w:rsidR="004727C7" w:rsidRDefault="00FF4BEA" w:rsidP="00FF0942">
      <w:pPr>
        <w:pStyle w:val="a9"/>
        <w:ind w:left="0" w:right="0"/>
      </w:pPr>
      <w:r>
        <w:t xml:space="preserve"> </w:t>
      </w:r>
      <w:r w:rsidR="004727C7" w:rsidRPr="009E2F99">
        <w:t>Статические</w:t>
      </w:r>
      <w:r>
        <w:t xml:space="preserve"> </w:t>
      </w:r>
      <w:r w:rsidR="004727C7" w:rsidRPr="009E2F99">
        <w:t>упражнения</w:t>
      </w:r>
      <w:r>
        <w:t xml:space="preserve"> </w:t>
      </w:r>
      <w:r w:rsidR="004727C7" w:rsidRPr="009E2F99">
        <w:t>для</w:t>
      </w:r>
      <w:r>
        <w:t xml:space="preserve"> </w:t>
      </w:r>
      <w:r w:rsidR="004727C7" w:rsidRPr="009E2F99">
        <w:t>воспитания</w:t>
      </w:r>
      <w:r>
        <w:t xml:space="preserve"> </w:t>
      </w:r>
      <w:r w:rsidR="004727C7" w:rsidRPr="009E2F99">
        <w:t>гибкости</w:t>
      </w:r>
      <w:r>
        <w:t xml:space="preserve"> </w:t>
      </w:r>
      <w:r w:rsidR="004727C7" w:rsidRPr="009E2F99">
        <w:t>целесообразно</w:t>
      </w:r>
      <w:r>
        <w:t xml:space="preserve"> </w:t>
      </w:r>
      <w:r w:rsidR="004727C7" w:rsidRPr="009E2F99">
        <w:t>включать</w:t>
      </w:r>
      <w:r>
        <w:t xml:space="preserve"> </w:t>
      </w:r>
      <w:r w:rsidR="004727C7" w:rsidRPr="009E2F99">
        <w:t>в</w:t>
      </w:r>
      <w:r>
        <w:t xml:space="preserve"> </w:t>
      </w:r>
      <w:r w:rsidR="004727C7" w:rsidRPr="009E2F99">
        <w:t>комплекс</w:t>
      </w:r>
      <w:r>
        <w:t xml:space="preserve"> </w:t>
      </w:r>
      <w:r w:rsidR="004727C7" w:rsidRPr="009E2F99">
        <w:t>общеразвивающих</w:t>
      </w:r>
      <w:r>
        <w:t xml:space="preserve"> </w:t>
      </w:r>
      <w:r w:rsidR="004727C7" w:rsidRPr="009E2F99">
        <w:t>упражнений,</w:t>
      </w:r>
      <w:r>
        <w:t xml:space="preserve"> </w:t>
      </w:r>
      <w:r w:rsidR="004727C7" w:rsidRPr="009E2F99">
        <w:t>которые</w:t>
      </w:r>
      <w:r>
        <w:t xml:space="preserve"> </w:t>
      </w:r>
      <w:r w:rsidR="004727C7" w:rsidRPr="009E2F99">
        <w:t>представляют</w:t>
      </w:r>
      <w:r>
        <w:t xml:space="preserve"> </w:t>
      </w:r>
      <w:r w:rsidR="004727C7" w:rsidRPr="009E2F99">
        <w:t>собой</w:t>
      </w:r>
      <w:r>
        <w:t xml:space="preserve"> </w:t>
      </w:r>
      <w:r w:rsidR="004727C7" w:rsidRPr="009E2F99">
        <w:t>систему</w:t>
      </w:r>
      <w:r>
        <w:t xml:space="preserve"> </w:t>
      </w:r>
      <w:r w:rsidR="004727C7" w:rsidRPr="009E2F99">
        <w:t>специально</w:t>
      </w:r>
      <w:r>
        <w:t xml:space="preserve"> </w:t>
      </w:r>
      <w:r w:rsidR="004727C7" w:rsidRPr="009E2F99">
        <w:t>разработанных</w:t>
      </w:r>
      <w:r>
        <w:t xml:space="preserve"> </w:t>
      </w:r>
      <w:r w:rsidR="004727C7" w:rsidRPr="009E2F99">
        <w:t>движений</w:t>
      </w:r>
      <w:r>
        <w:t xml:space="preserve"> </w:t>
      </w:r>
      <w:r w:rsidR="004727C7" w:rsidRPr="009E2F99">
        <w:t>и</w:t>
      </w:r>
      <w:r>
        <w:t xml:space="preserve"> </w:t>
      </w:r>
      <w:r w:rsidR="004727C7" w:rsidRPr="009E2F99">
        <w:t>могут</w:t>
      </w:r>
      <w:r>
        <w:t xml:space="preserve"> </w:t>
      </w:r>
      <w:r w:rsidR="004727C7" w:rsidRPr="009E2F99">
        <w:t>выполняться</w:t>
      </w:r>
      <w:r>
        <w:t xml:space="preserve"> </w:t>
      </w:r>
      <w:r w:rsidR="004727C7" w:rsidRPr="009E2F99">
        <w:t>с</w:t>
      </w:r>
      <w:r>
        <w:t xml:space="preserve"> </w:t>
      </w:r>
      <w:r w:rsidR="004727C7" w:rsidRPr="009E2F99">
        <w:t>разным</w:t>
      </w:r>
      <w:r>
        <w:t xml:space="preserve"> </w:t>
      </w:r>
      <w:r w:rsidR="004727C7" w:rsidRPr="009E2F99">
        <w:t>мышечным</w:t>
      </w:r>
      <w:r>
        <w:t xml:space="preserve"> </w:t>
      </w:r>
      <w:r w:rsidR="004727C7" w:rsidRPr="009E2F99">
        <w:t>напряжением,</w:t>
      </w:r>
      <w:r>
        <w:t xml:space="preserve"> </w:t>
      </w:r>
      <w:r w:rsidR="004727C7" w:rsidRPr="009E2F99">
        <w:t>разной</w:t>
      </w:r>
      <w:r>
        <w:t xml:space="preserve"> </w:t>
      </w:r>
      <w:r w:rsidR="004727C7" w:rsidRPr="009E2F99">
        <w:t>скоростью,</w:t>
      </w:r>
      <w:r>
        <w:t xml:space="preserve"> </w:t>
      </w:r>
      <w:r w:rsidR="004727C7" w:rsidRPr="009E2F99">
        <w:t>амплитудой,</w:t>
      </w:r>
      <w:r>
        <w:t xml:space="preserve"> </w:t>
      </w:r>
      <w:r w:rsidR="004727C7" w:rsidRPr="009E2F99">
        <w:t>в</w:t>
      </w:r>
      <w:r>
        <w:t xml:space="preserve"> </w:t>
      </w:r>
      <w:r w:rsidR="004727C7" w:rsidRPr="009E2F99">
        <w:t>разном</w:t>
      </w:r>
      <w:r>
        <w:t xml:space="preserve"> </w:t>
      </w:r>
      <w:r w:rsidR="004727C7" w:rsidRPr="009E2F99">
        <w:t>ритме</w:t>
      </w:r>
      <w:r>
        <w:t xml:space="preserve"> </w:t>
      </w:r>
      <w:r w:rsidR="004727C7" w:rsidRPr="009E2F99">
        <w:t>и</w:t>
      </w:r>
      <w:r>
        <w:t xml:space="preserve"> </w:t>
      </w:r>
      <w:r w:rsidR="004727C7" w:rsidRPr="009E2F99">
        <w:t>темпе.</w:t>
      </w:r>
      <w:r>
        <w:t xml:space="preserve"> </w:t>
      </w:r>
      <w:r w:rsidR="004727C7" w:rsidRPr="009E2F99">
        <w:t>В</w:t>
      </w:r>
      <w:r>
        <w:t xml:space="preserve"> </w:t>
      </w:r>
      <w:r w:rsidR="004727C7" w:rsidRPr="009E2F99">
        <w:t>этом</w:t>
      </w:r>
      <w:r>
        <w:t xml:space="preserve"> </w:t>
      </w:r>
      <w:r w:rsidR="004727C7" w:rsidRPr="009E2F99">
        <w:t>случае</w:t>
      </w:r>
      <w:r>
        <w:t xml:space="preserve"> </w:t>
      </w:r>
      <w:r w:rsidR="004727C7" w:rsidRPr="009E2F99">
        <w:t>воспитание</w:t>
      </w:r>
      <w:r>
        <w:t xml:space="preserve"> </w:t>
      </w:r>
      <w:r w:rsidR="004727C7" w:rsidRPr="009E2F99">
        <w:t>гибкости</w:t>
      </w:r>
      <w:r>
        <w:t xml:space="preserve"> </w:t>
      </w:r>
      <w:r w:rsidR="004727C7" w:rsidRPr="009E2F99">
        <w:t>будет</w:t>
      </w:r>
      <w:r>
        <w:t xml:space="preserve"> </w:t>
      </w:r>
      <w:r w:rsidR="004727C7" w:rsidRPr="009E2F99">
        <w:t>осуществляться</w:t>
      </w:r>
      <w:r>
        <w:t xml:space="preserve"> </w:t>
      </w:r>
      <w:r w:rsidR="004727C7" w:rsidRPr="009E2F99">
        <w:t>без</w:t>
      </w:r>
      <w:r>
        <w:t xml:space="preserve"> </w:t>
      </w:r>
      <w:r w:rsidR="004727C7" w:rsidRPr="009E2F99">
        <w:t>ущерба</w:t>
      </w:r>
      <w:r>
        <w:t xml:space="preserve"> </w:t>
      </w:r>
      <w:r w:rsidR="004727C7" w:rsidRPr="009E2F99">
        <w:t>для</w:t>
      </w:r>
      <w:r>
        <w:t xml:space="preserve"> </w:t>
      </w:r>
      <w:r w:rsidR="004727C7" w:rsidRPr="009E2F99">
        <w:t>других</w:t>
      </w:r>
      <w:r>
        <w:t xml:space="preserve"> </w:t>
      </w:r>
      <w:r w:rsidR="004727C7" w:rsidRPr="009E2F99">
        <w:t>видов</w:t>
      </w:r>
      <w:r>
        <w:t xml:space="preserve"> </w:t>
      </w:r>
      <w:r w:rsidR="004727C7" w:rsidRPr="009E2F99">
        <w:t>двигательной</w:t>
      </w:r>
      <w:r>
        <w:t xml:space="preserve"> </w:t>
      </w:r>
      <w:r w:rsidR="004727C7" w:rsidRPr="009E2F99">
        <w:t>деятельности.</w:t>
      </w:r>
      <w:r>
        <w:t xml:space="preserve"> </w:t>
      </w:r>
      <w:r w:rsidR="004727C7" w:rsidRPr="009E2F99">
        <w:t>Кроме</w:t>
      </w:r>
      <w:r>
        <w:t xml:space="preserve"> </w:t>
      </w:r>
      <w:r w:rsidR="004727C7" w:rsidRPr="009E2F99">
        <w:t>этого,</w:t>
      </w:r>
      <w:r>
        <w:t xml:space="preserve"> </w:t>
      </w:r>
      <w:r w:rsidR="004727C7" w:rsidRPr="009E2F99">
        <w:lastRenderedPageBreak/>
        <w:t>общеразвивающие</w:t>
      </w:r>
      <w:r>
        <w:t xml:space="preserve"> </w:t>
      </w:r>
      <w:r w:rsidR="004727C7" w:rsidRPr="009E2F99">
        <w:t>упражнения</w:t>
      </w:r>
      <w:r>
        <w:t xml:space="preserve"> </w:t>
      </w:r>
      <w:r w:rsidR="004727C7" w:rsidRPr="009E2F99">
        <w:t>проводятся</w:t>
      </w:r>
      <w:r>
        <w:t xml:space="preserve"> </w:t>
      </w:r>
      <w:r w:rsidR="004727C7" w:rsidRPr="009E2F99">
        <w:t>после</w:t>
      </w:r>
      <w:r>
        <w:t xml:space="preserve"> </w:t>
      </w:r>
      <w:r w:rsidR="004727C7" w:rsidRPr="009E2F99">
        <w:t>непродолжительной</w:t>
      </w:r>
      <w:r>
        <w:t xml:space="preserve"> </w:t>
      </w:r>
      <w:r w:rsidR="004727C7" w:rsidRPr="009E2F99">
        <w:t>подготовительной</w:t>
      </w:r>
      <w:r>
        <w:t xml:space="preserve"> </w:t>
      </w:r>
      <w:r w:rsidR="004727C7" w:rsidRPr="009E2F99">
        <w:t>части,</w:t>
      </w:r>
      <w:r>
        <w:t xml:space="preserve"> </w:t>
      </w:r>
      <w:r w:rsidR="004727C7" w:rsidRPr="009E2F99">
        <w:t>что</w:t>
      </w:r>
      <w:r>
        <w:t xml:space="preserve"> </w:t>
      </w:r>
      <w:r w:rsidR="004727C7" w:rsidRPr="009E2F99">
        <w:t>положительно</w:t>
      </w:r>
      <w:r>
        <w:t xml:space="preserve"> </w:t>
      </w:r>
      <w:r w:rsidR="004727C7" w:rsidRPr="009E2F99">
        <w:t>влияет</w:t>
      </w:r>
      <w:r>
        <w:t xml:space="preserve"> </w:t>
      </w:r>
      <w:r w:rsidR="004727C7" w:rsidRPr="009E2F99">
        <w:t>на</w:t>
      </w:r>
      <w:r>
        <w:t xml:space="preserve"> </w:t>
      </w:r>
      <w:r w:rsidR="004727C7" w:rsidRPr="009E2F99">
        <w:t>гибкость,</w:t>
      </w:r>
      <w:r>
        <w:t xml:space="preserve"> </w:t>
      </w:r>
      <w:r w:rsidR="004727C7" w:rsidRPr="009E2F99">
        <w:t>так</w:t>
      </w:r>
      <w:r>
        <w:t xml:space="preserve"> </w:t>
      </w:r>
      <w:r w:rsidR="004727C7" w:rsidRPr="009E2F99">
        <w:t>как,</w:t>
      </w:r>
      <w:r>
        <w:t xml:space="preserve"> </w:t>
      </w:r>
      <w:r w:rsidR="004727C7" w:rsidRPr="009E2F99">
        <w:t>растяжимость</w:t>
      </w:r>
      <w:r>
        <w:t xml:space="preserve"> </w:t>
      </w:r>
      <w:r w:rsidR="004727C7" w:rsidRPr="009E2F99">
        <w:t>разогретых</w:t>
      </w:r>
      <w:r>
        <w:t xml:space="preserve"> </w:t>
      </w:r>
      <w:r w:rsidR="004727C7" w:rsidRPr="009E2F99">
        <w:t>мышц</w:t>
      </w:r>
      <w:r>
        <w:t xml:space="preserve"> </w:t>
      </w:r>
      <w:r w:rsidR="004727C7" w:rsidRPr="009E2F99">
        <w:t>значительно</w:t>
      </w:r>
      <w:r>
        <w:t xml:space="preserve"> </w:t>
      </w:r>
      <w:r w:rsidR="004727C7" w:rsidRPr="009E2F99">
        <w:t>выше.</w:t>
      </w:r>
    </w:p>
    <w:p w:rsidR="00FF0942" w:rsidRDefault="00FF0942" w:rsidP="00FF0942">
      <w:pPr>
        <w:pStyle w:val="a9"/>
        <w:ind w:left="0" w:right="0"/>
      </w:pPr>
    </w:p>
    <w:p w:rsidR="004727C7" w:rsidRPr="00D51199" w:rsidRDefault="004727C7" w:rsidP="00FF0942">
      <w:pPr>
        <w:pStyle w:val="a9"/>
        <w:ind w:left="0" w:firstLine="0"/>
        <w:jc w:val="center"/>
        <w:rPr>
          <w:b/>
        </w:rPr>
      </w:pPr>
      <w:r w:rsidRPr="00D51199">
        <w:rPr>
          <w:b/>
        </w:rPr>
        <w:t>Комплекс</w:t>
      </w:r>
      <w:r w:rsidR="00FF4BEA">
        <w:rPr>
          <w:b/>
        </w:rPr>
        <w:t xml:space="preserve"> </w:t>
      </w:r>
      <w:r w:rsidRPr="00D51199">
        <w:rPr>
          <w:b/>
        </w:rPr>
        <w:t>упражнений:</w:t>
      </w:r>
    </w:p>
    <w:p w:rsidR="004727C7" w:rsidRPr="00FF0942" w:rsidRDefault="004727C7" w:rsidP="004727C7">
      <w:pPr>
        <w:pStyle w:val="a9"/>
        <w:rPr>
          <w:u w:val="single"/>
        </w:rPr>
      </w:pPr>
      <w:r w:rsidRPr="00FF0942">
        <w:rPr>
          <w:u w:val="single"/>
        </w:rPr>
        <w:t>Разминка:</w:t>
      </w:r>
    </w:p>
    <w:p w:rsidR="004727C7" w:rsidRDefault="004727C7" w:rsidP="004727C7">
      <w:pPr>
        <w:pStyle w:val="a9"/>
      </w:pPr>
      <w:r>
        <w:t>1.</w:t>
      </w:r>
      <w:r w:rsidR="00FF4BEA">
        <w:t xml:space="preserve"> </w:t>
      </w:r>
      <w:r>
        <w:t>прыжки</w:t>
      </w:r>
      <w:r w:rsidR="00FF4BEA">
        <w:t xml:space="preserve"> </w:t>
      </w:r>
      <w:r w:rsidRPr="009E2F99">
        <w:t>на</w:t>
      </w:r>
      <w:r w:rsidR="00FF4BEA">
        <w:t xml:space="preserve"> </w:t>
      </w:r>
      <w:r w:rsidRPr="009E2F99">
        <w:t>прямых</w:t>
      </w:r>
      <w:r w:rsidR="00FF4BEA">
        <w:t xml:space="preserve"> </w:t>
      </w:r>
      <w:r w:rsidRPr="009E2F99">
        <w:t>ногах</w:t>
      </w:r>
      <w:r w:rsidR="00FF4BEA">
        <w:t xml:space="preserve"> </w:t>
      </w:r>
      <w:r w:rsidRPr="009E2F99">
        <w:t>вверх,</w:t>
      </w:r>
      <w:r w:rsidR="00FF4BEA">
        <w:t xml:space="preserve"> </w:t>
      </w:r>
      <w:r w:rsidRPr="009E2F99">
        <w:t>повторить</w:t>
      </w:r>
      <w:r w:rsidR="00FF4BEA">
        <w:t xml:space="preserve"> </w:t>
      </w:r>
      <w:r w:rsidRPr="009E2F99">
        <w:t>10</w:t>
      </w:r>
      <w:r w:rsidR="00FF4BEA">
        <w:t xml:space="preserve"> </w:t>
      </w:r>
      <w:r w:rsidRPr="009E2F99">
        <w:t>раз</w:t>
      </w:r>
      <w:r>
        <w:t>;</w:t>
      </w:r>
    </w:p>
    <w:p w:rsidR="004727C7" w:rsidRDefault="004727C7" w:rsidP="004727C7">
      <w:pPr>
        <w:pStyle w:val="a9"/>
      </w:pPr>
      <w:r>
        <w:t>2.</w:t>
      </w:r>
      <w:r w:rsidR="00FF4BEA">
        <w:t xml:space="preserve"> </w:t>
      </w:r>
      <w:r>
        <w:t>прыжки</w:t>
      </w:r>
      <w:r w:rsidR="00FF4BEA">
        <w:t xml:space="preserve"> </w:t>
      </w:r>
      <w:r w:rsidRPr="009E2F99">
        <w:t>с</w:t>
      </w:r>
      <w:r w:rsidR="00FF4BEA">
        <w:t xml:space="preserve"> </w:t>
      </w:r>
      <w:r w:rsidRPr="009E2F99">
        <w:t>поджатыми</w:t>
      </w:r>
      <w:r w:rsidR="00FF4BEA">
        <w:t xml:space="preserve"> </w:t>
      </w:r>
      <w:r w:rsidRPr="009E2F99">
        <w:t>ногами,</w:t>
      </w:r>
      <w:r w:rsidR="00FF4BEA">
        <w:t xml:space="preserve"> </w:t>
      </w:r>
      <w:r w:rsidRPr="009E2F99">
        <w:t>повторить</w:t>
      </w:r>
      <w:r w:rsidR="00FF4BEA">
        <w:t xml:space="preserve"> </w:t>
      </w:r>
      <w:r w:rsidRPr="009E2F99">
        <w:t>10</w:t>
      </w:r>
      <w:r w:rsidR="00FF4BEA">
        <w:t xml:space="preserve"> </w:t>
      </w:r>
      <w:r w:rsidRPr="009E2F99">
        <w:t>раз</w:t>
      </w:r>
      <w:r>
        <w:t>;</w:t>
      </w:r>
      <w:r w:rsidR="00FF4BEA">
        <w:t xml:space="preserve"> </w:t>
      </w:r>
    </w:p>
    <w:p w:rsidR="004727C7" w:rsidRDefault="004727C7" w:rsidP="004727C7">
      <w:pPr>
        <w:pStyle w:val="a9"/>
      </w:pPr>
      <w:r>
        <w:t>3.</w:t>
      </w:r>
      <w:r w:rsidR="00FF4BEA">
        <w:t xml:space="preserve"> </w:t>
      </w:r>
      <w:r>
        <w:t>прыжки</w:t>
      </w:r>
      <w:r w:rsidR="00FF4BEA">
        <w:t xml:space="preserve"> </w:t>
      </w:r>
      <w:r w:rsidRPr="009E2F99">
        <w:t>ноги</w:t>
      </w:r>
      <w:r w:rsidR="00FF4BEA">
        <w:t xml:space="preserve"> </w:t>
      </w:r>
      <w:r w:rsidRPr="009E2F99">
        <w:t>врозь</w:t>
      </w:r>
      <w:r w:rsidR="00FF4BEA">
        <w:t xml:space="preserve"> </w:t>
      </w:r>
      <w:r w:rsidRPr="009E2F99">
        <w:t>10</w:t>
      </w:r>
      <w:r w:rsidR="00FF4BEA">
        <w:t xml:space="preserve"> </w:t>
      </w:r>
      <w:r w:rsidRPr="009E2F99">
        <w:t>раз</w:t>
      </w:r>
      <w:r>
        <w:t>;</w:t>
      </w:r>
    </w:p>
    <w:p w:rsidR="004727C7" w:rsidRDefault="004727C7" w:rsidP="004727C7">
      <w:pPr>
        <w:pStyle w:val="a9"/>
      </w:pPr>
      <w:r>
        <w:t>4.</w:t>
      </w:r>
      <w:r w:rsidR="00FF4BEA">
        <w:t xml:space="preserve"> </w:t>
      </w:r>
      <w:r>
        <w:t>и.</w:t>
      </w:r>
      <w:r w:rsidR="00FF4BEA">
        <w:t xml:space="preserve"> </w:t>
      </w:r>
      <w:r>
        <w:t>п:</w:t>
      </w:r>
      <w:r w:rsidR="00FF4BEA">
        <w:t xml:space="preserve"> </w:t>
      </w:r>
      <w:r w:rsidRPr="009E2F99">
        <w:t>–</w:t>
      </w:r>
      <w:r w:rsidR="00FF4BEA">
        <w:t xml:space="preserve"> </w:t>
      </w:r>
      <w:r w:rsidRPr="009E2F99">
        <w:t>но</w:t>
      </w:r>
      <w:r>
        <w:t>ги</w:t>
      </w:r>
      <w:r w:rsidR="00FF4BEA">
        <w:t xml:space="preserve"> </w:t>
      </w:r>
      <w:r>
        <w:t>на</w:t>
      </w:r>
      <w:r w:rsidR="00FF4BEA">
        <w:t xml:space="preserve"> </w:t>
      </w:r>
      <w:r>
        <w:t>ширине</w:t>
      </w:r>
      <w:r w:rsidR="00FF4BEA">
        <w:t xml:space="preserve"> </w:t>
      </w:r>
      <w:r>
        <w:t>плеч,</w:t>
      </w:r>
      <w:r w:rsidR="00FF4BEA">
        <w:t xml:space="preserve"> </w:t>
      </w:r>
      <w:r>
        <w:t>руки</w:t>
      </w:r>
      <w:r w:rsidR="00FF4BEA">
        <w:t xml:space="preserve"> </w:t>
      </w:r>
      <w:r w:rsidRPr="009E2F99">
        <w:t>на</w:t>
      </w:r>
      <w:r w:rsidR="00FF4BEA">
        <w:t xml:space="preserve"> </w:t>
      </w:r>
      <w:r w:rsidRPr="009E2F99">
        <w:t>поясе.</w:t>
      </w:r>
      <w:r w:rsidR="00FF4BEA">
        <w:t xml:space="preserve"> </w:t>
      </w:r>
      <w:r w:rsidRPr="009E2F99">
        <w:t>1</w:t>
      </w:r>
      <w:r w:rsidR="00FF4BEA">
        <w:t xml:space="preserve"> </w:t>
      </w:r>
      <w:r w:rsidRPr="009E2F99">
        <w:t>-</w:t>
      </w:r>
      <w:r w:rsidR="00FF4BEA">
        <w:t xml:space="preserve"> </w:t>
      </w:r>
      <w:r w:rsidRPr="009E2F99">
        <w:t>4</w:t>
      </w:r>
      <w:r w:rsidR="00FF4BEA">
        <w:t xml:space="preserve"> </w:t>
      </w:r>
      <w:r w:rsidRPr="009E2F99">
        <w:t>круговое</w:t>
      </w:r>
      <w:r w:rsidR="00FF4BEA">
        <w:t xml:space="preserve"> </w:t>
      </w:r>
      <w:r w:rsidRPr="009E2F99">
        <w:t>движение</w:t>
      </w:r>
      <w:r w:rsidR="00FF4BEA">
        <w:t xml:space="preserve"> </w:t>
      </w:r>
      <w:r w:rsidRPr="009E2F99">
        <w:t>корпусом</w:t>
      </w:r>
      <w:r w:rsidR="00FF4BEA">
        <w:t xml:space="preserve"> </w:t>
      </w:r>
      <w:r w:rsidRPr="009E2F99">
        <w:t>влево;</w:t>
      </w:r>
      <w:r w:rsidR="00FF4BEA">
        <w:t xml:space="preserve"> </w:t>
      </w:r>
      <w:r w:rsidRPr="009E2F99">
        <w:t>5</w:t>
      </w:r>
      <w:r w:rsidR="00FF4BEA">
        <w:t xml:space="preserve"> </w:t>
      </w:r>
      <w:r w:rsidRPr="009E2F99">
        <w:t>–</w:t>
      </w:r>
      <w:r w:rsidR="00FF4BEA">
        <w:t xml:space="preserve"> </w:t>
      </w:r>
      <w:r w:rsidRPr="009E2F99">
        <w:t>8</w:t>
      </w:r>
      <w:r w:rsidR="00FF4BEA">
        <w:t xml:space="preserve"> </w:t>
      </w:r>
      <w:r w:rsidRPr="009E2F99">
        <w:t>круговое</w:t>
      </w:r>
      <w:r w:rsidR="00FF4BEA">
        <w:t xml:space="preserve"> </w:t>
      </w:r>
      <w:r w:rsidRPr="009E2F99">
        <w:t>движение</w:t>
      </w:r>
      <w:r w:rsidR="00FF4BEA">
        <w:t xml:space="preserve"> </w:t>
      </w:r>
      <w:r w:rsidRPr="009E2F99">
        <w:t>корпусом</w:t>
      </w:r>
      <w:r w:rsidR="00FF4BEA">
        <w:t xml:space="preserve"> </w:t>
      </w:r>
      <w:r>
        <w:t>вправо.</w:t>
      </w:r>
      <w:r w:rsidR="00FF4BEA">
        <w:t xml:space="preserve"> </w:t>
      </w:r>
      <w:r w:rsidRPr="009E2F99">
        <w:t>Повторить</w:t>
      </w:r>
      <w:r w:rsidR="00FF4BEA">
        <w:t xml:space="preserve"> </w:t>
      </w:r>
      <w:r w:rsidRPr="009E2F99">
        <w:t>4</w:t>
      </w:r>
      <w:r w:rsidR="00FF4BEA">
        <w:t xml:space="preserve"> </w:t>
      </w:r>
      <w:r w:rsidRPr="009E2F99">
        <w:t>раза.</w:t>
      </w:r>
    </w:p>
    <w:p w:rsidR="004727C7" w:rsidRPr="009E2F99" w:rsidRDefault="004727C7" w:rsidP="004727C7">
      <w:pPr>
        <w:pStyle w:val="a9"/>
      </w:pPr>
      <w:r>
        <w:t>Основные</w:t>
      </w:r>
      <w:r w:rsidR="00FF4BEA">
        <w:t xml:space="preserve"> </w:t>
      </w:r>
      <w:r>
        <w:t>упражнения:</w:t>
      </w:r>
    </w:p>
    <w:p w:rsidR="004727C7" w:rsidRDefault="004727C7" w:rsidP="004727C7">
      <w:pPr>
        <w:pStyle w:val="a9"/>
      </w:pPr>
      <w:r>
        <w:t>1.</w:t>
      </w:r>
      <w:r w:rsidR="00FF4BEA">
        <w:t xml:space="preserve"> </w:t>
      </w:r>
      <w:proofErr w:type="spellStart"/>
      <w:r>
        <w:t>И.п</w:t>
      </w:r>
      <w:proofErr w:type="spellEnd"/>
      <w:r>
        <w:t>:</w:t>
      </w:r>
      <w:r w:rsidR="00FF4BEA">
        <w:t xml:space="preserve"> </w:t>
      </w:r>
      <w:r w:rsidRPr="009E2F99">
        <w:t>–</w:t>
      </w:r>
      <w:r w:rsidR="00FF4BEA">
        <w:t xml:space="preserve"> </w:t>
      </w:r>
      <w:r w:rsidRPr="009E2F99">
        <w:t>ноги</w:t>
      </w:r>
      <w:r w:rsidR="00FF4BEA">
        <w:t xml:space="preserve"> </w:t>
      </w:r>
      <w:r w:rsidRPr="009E2F99">
        <w:t>вместе,</w:t>
      </w:r>
      <w:r w:rsidR="00FF4BEA">
        <w:t xml:space="preserve"> </w:t>
      </w:r>
      <w:r w:rsidRPr="009E2F99">
        <w:t>руки</w:t>
      </w:r>
      <w:r w:rsidR="00FF4BEA">
        <w:t xml:space="preserve"> </w:t>
      </w:r>
      <w:r>
        <w:t>вверх.</w:t>
      </w:r>
      <w:r w:rsidR="00FF4BEA">
        <w:t xml:space="preserve"> </w:t>
      </w:r>
      <w:r>
        <w:t>1</w:t>
      </w:r>
      <w:r w:rsidR="00FF4BEA">
        <w:t xml:space="preserve"> </w:t>
      </w:r>
      <w:r>
        <w:t>–</w:t>
      </w:r>
      <w:r w:rsidR="00FF4BEA">
        <w:t xml:space="preserve"> </w:t>
      </w:r>
      <w:r>
        <w:t>2</w:t>
      </w:r>
      <w:r w:rsidR="00FF4BEA">
        <w:t xml:space="preserve"> </w:t>
      </w:r>
      <w:r>
        <w:t>наклон</w:t>
      </w:r>
      <w:r w:rsidR="00FF4BEA">
        <w:t xml:space="preserve"> </w:t>
      </w:r>
      <w:r>
        <w:t>вперёд,</w:t>
      </w:r>
      <w:r w:rsidR="00FF4BEA">
        <w:t xml:space="preserve"> </w:t>
      </w:r>
      <w:r w:rsidRPr="009E2F99">
        <w:t>руками</w:t>
      </w:r>
      <w:r w:rsidR="00FF4BEA">
        <w:t xml:space="preserve"> </w:t>
      </w:r>
      <w:r w:rsidRPr="009E2F99">
        <w:t>взяться</w:t>
      </w:r>
      <w:r w:rsidR="00FF4BEA">
        <w:t xml:space="preserve"> </w:t>
      </w:r>
      <w:r w:rsidRPr="009E2F99">
        <w:t>за</w:t>
      </w:r>
      <w:r w:rsidR="00FF4BEA">
        <w:t xml:space="preserve"> </w:t>
      </w:r>
      <w:r w:rsidRPr="009E2F99">
        <w:t>голень</w:t>
      </w:r>
      <w:r w:rsidR="00FF4BEA">
        <w:t xml:space="preserve"> </w:t>
      </w:r>
      <w:r w:rsidRPr="009E2F99">
        <w:t>и</w:t>
      </w:r>
      <w:r w:rsidR="00FF4BEA">
        <w:t xml:space="preserve"> </w:t>
      </w:r>
      <w:r w:rsidRPr="009E2F99">
        <w:t>притянуть</w:t>
      </w:r>
      <w:r w:rsidR="00FF4BEA">
        <w:t xml:space="preserve"> </w:t>
      </w:r>
      <w:r w:rsidRPr="009E2F99">
        <w:t>корпус</w:t>
      </w:r>
      <w:r w:rsidR="00FF4BEA">
        <w:t xml:space="preserve"> </w:t>
      </w:r>
      <w:r w:rsidRPr="009E2F99">
        <w:t>к</w:t>
      </w:r>
      <w:r w:rsidR="00FF4BEA">
        <w:t xml:space="preserve"> </w:t>
      </w:r>
      <w:r w:rsidRPr="009E2F99">
        <w:t>ногам;</w:t>
      </w:r>
      <w:r w:rsidR="00FF4BEA">
        <w:t xml:space="preserve"> </w:t>
      </w:r>
      <w:r w:rsidRPr="009E2F99">
        <w:t>3</w:t>
      </w:r>
      <w:r w:rsidR="00FF4BEA">
        <w:t xml:space="preserve"> </w:t>
      </w:r>
      <w:r w:rsidRPr="009E2F99">
        <w:t>–</w:t>
      </w:r>
      <w:r w:rsidR="00FF4BEA">
        <w:t xml:space="preserve"> </w:t>
      </w:r>
      <w:r w:rsidRPr="009E2F99">
        <w:t>4</w:t>
      </w:r>
      <w:r w:rsidR="00FF4BEA">
        <w:t xml:space="preserve"> </w:t>
      </w:r>
      <w:r w:rsidRPr="009E2F99">
        <w:t>вернутся</w:t>
      </w:r>
      <w:r w:rsidR="00FF4BEA">
        <w:t xml:space="preserve"> </w:t>
      </w:r>
      <w:r w:rsidRPr="009E2F99">
        <w:t>в</w:t>
      </w:r>
      <w:r w:rsidR="00FF4BEA">
        <w:t xml:space="preserve"> </w:t>
      </w:r>
      <w:proofErr w:type="spellStart"/>
      <w:r w:rsidRPr="009E2F99">
        <w:t>и.п</w:t>
      </w:r>
      <w:proofErr w:type="spellEnd"/>
      <w:r w:rsidRPr="009E2F99">
        <w:t>.</w:t>
      </w:r>
      <w:r w:rsidR="00FF4BEA">
        <w:t xml:space="preserve"> </w:t>
      </w:r>
      <w:r w:rsidRPr="009E2F99">
        <w:t>Повторить</w:t>
      </w:r>
      <w:r w:rsidR="00FF4BEA">
        <w:t xml:space="preserve"> </w:t>
      </w:r>
      <w:r w:rsidRPr="009E2F99">
        <w:t>8</w:t>
      </w:r>
      <w:r w:rsidR="00FF4BEA">
        <w:t xml:space="preserve"> </w:t>
      </w:r>
      <w:r w:rsidRPr="009E2F99">
        <w:t>раз.</w:t>
      </w:r>
      <w:r w:rsidR="00FF4BEA">
        <w:t xml:space="preserve"> </w:t>
      </w:r>
    </w:p>
    <w:p w:rsidR="004727C7" w:rsidRDefault="00FF0942" w:rsidP="004727C7">
      <w:pPr>
        <w:pStyle w:val="a9"/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60BE9212" wp14:editId="09F69662">
            <wp:simplePos x="0" y="0"/>
            <wp:positionH relativeFrom="column">
              <wp:posOffset>1126490</wp:posOffset>
            </wp:positionH>
            <wp:positionV relativeFrom="paragraph">
              <wp:posOffset>234950</wp:posOffset>
            </wp:positionV>
            <wp:extent cx="1790700" cy="3075305"/>
            <wp:effectExtent l="0" t="0" r="0" b="0"/>
            <wp:wrapNone/>
            <wp:docPr id="70" name="Рисунок 70" descr="C:\Users\user\AppData\Local\Microsoft\Windows\Temporary Internet Files\Content.Word\IMG_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Microsoft\Windows\Temporary Internet Files\Content.Word\IMG_3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4" b="3134"/>
                    <a:stretch/>
                  </pic:blipFill>
                  <pic:spPr bwMode="auto">
                    <a:xfrm>
                      <a:off x="0" y="0"/>
                      <a:ext cx="179070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3F3D8E9" wp14:editId="4CD53C09">
            <wp:simplePos x="0" y="0"/>
            <wp:positionH relativeFrom="column">
              <wp:posOffset>3641725</wp:posOffset>
            </wp:positionH>
            <wp:positionV relativeFrom="paragraph">
              <wp:posOffset>198755</wp:posOffset>
            </wp:positionV>
            <wp:extent cx="1931035" cy="3084830"/>
            <wp:effectExtent l="0" t="0" r="0" b="1270"/>
            <wp:wrapNone/>
            <wp:docPr id="72" name="Рисунок 72" descr="C:\Users\user\Desktop\Новая папка\IMG_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Новая папка\IMG_3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13333" b="23373"/>
                    <a:stretch/>
                  </pic:blipFill>
                  <pic:spPr bwMode="auto">
                    <a:xfrm>
                      <a:off x="0" y="0"/>
                      <a:ext cx="193103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Default="00FF0942" w:rsidP="004727C7">
      <w:pPr>
        <w:pStyle w:val="a9"/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2B6CF37F" wp14:editId="0DC61AE5">
                <wp:simplePos x="0" y="0"/>
                <wp:positionH relativeFrom="column">
                  <wp:posOffset>3824605</wp:posOffset>
                </wp:positionH>
                <wp:positionV relativeFrom="paragraph">
                  <wp:posOffset>5080</wp:posOffset>
                </wp:positionV>
                <wp:extent cx="446405" cy="363220"/>
                <wp:effectExtent l="0" t="0" r="10795" b="17780"/>
                <wp:wrapNone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35" name="Овал 135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942" w:rsidRDefault="00FF0942" w:rsidP="00FF0942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5" o:spid="_x0000_s1098" style="position:absolute;left:0;text-align:left;margin-left:301.15pt;margin-top:.4pt;width:35.15pt;height:28.6pt;z-index:251796480;mso-height-relative:margin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">
                <v:oval id="Овал 135" o:spid="_x0000_s1099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HtMQA&#10;AADcAAAADwAAAGRycy9kb3ducmV2LnhtbERPTWvCQBC9C/0PyxR6Ed20VpHoKrYgldJLVfQ6Zsck&#10;mJ0NuxuT9td3C4K3ebzPmS87U4krOV9aVvA8TEAQZ1aXnCvY79aDKQgfkDVWlknBD3lYLh56c0y1&#10;bfmbrtuQixjCPkUFRQh1KqXPCjLoh7YmjtzZOoMhQpdL7bCN4aaSL0kykQZLjg0F1vReUHbZNkaB&#10;616P+eYjO68/29HX20n3m8Nvo9TTY7eagQjUhbv45t7oOH80hv9n4gV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2B7TEAAAA3AAAAA8AAAAAAAAAAAAAAAAAmAIAAGRycy9k&#10;b3ducmV2LnhtbFBLBQYAAAAABAAEAPUAAACJAwAAAAA=&#10;" fillcolor="#069" strokecolor="#069" strokeweight="2pt"/>
                <v:shape id="Надпись 2" o:spid="_x0000_s1100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FF0942" w:rsidRDefault="00FF0942" w:rsidP="00FF0942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27C7" w:rsidRDefault="004727C7" w:rsidP="004727C7">
      <w:pPr>
        <w:pStyle w:val="a9"/>
      </w:pPr>
    </w:p>
    <w:p w:rsidR="004727C7" w:rsidRDefault="004727C7" w:rsidP="004727C7">
      <w:pPr>
        <w:pStyle w:val="a9"/>
      </w:pPr>
    </w:p>
    <w:p w:rsidR="004727C7" w:rsidRDefault="004727C7" w:rsidP="004727C7">
      <w:pPr>
        <w:pStyle w:val="a9"/>
      </w:pPr>
    </w:p>
    <w:p w:rsidR="004727C7" w:rsidRDefault="004727C7" w:rsidP="004727C7">
      <w:pPr>
        <w:pStyle w:val="a9"/>
      </w:pPr>
    </w:p>
    <w:p w:rsidR="004727C7" w:rsidRDefault="004727C7" w:rsidP="004727C7">
      <w:pPr>
        <w:pStyle w:val="a9"/>
      </w:pPr>
    </w:p>
    <w:p w:rsidR="004727C7" w:rsidRDefault="004727C7" w:rsidP="004727C7">
      <w:pPr>
        <w:pStyle w:val="a9"/>
      </w:pPr>
    </w:p>
    <w:p w:rsidR="004727C7" w:rsidRDefault="004727C7" w:rsidP="004727C7">
      <w:pPr>
        <w:pStyle w:val="a9"/>
      </w:pPr>
    </w:p>
    <w:p w:rsidR="004727C7" w:rsidRPr="009E2F99" w:rsidRDefault="00FF0942" w:rsidP="004727C7">
      <w:pPr>
        <w:pStyle w:val="a9"/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040268CF" wp14:editId="6B7B87B7">
                <wp:simplePos x="0" y="0"/>
                <wp:positionH relativeFrom="page">
                  <wp:posOffset>2204720</wp:posOffset>
                </wp:positionH>
                <wp:positionV relativeFrom="paragraph">
                  <wp:posOffset>12700</wp:posOffset>
                </wp:positionV>
                <wp:extent cx="446405" cy="363220"/>
                <wp:effectExtent l="0" t="0" r="10795" b="17780"/>
                <wp:wrapNone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33" name="Овал 133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942" w:rsidRDefault="00FF0942" w:rsidP="00FF0942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" o:spid="_x0000_s1101" style="position:absolute;left:0;text-align:left;margin-left:173.6pt;margin-top:1pt;width:35.15pt;height:28.6pt;z-index:251794432;mso-position-horizontal-relative:page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">
                <v:oval id="Овал 133" o:spid="_x0000_s1102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M6W8QA&#10;AADcAAAADwAAAGRycy9kb3ducmV2LnhtbERPTWvCQBC9F/wPyxS8FN3YiEjqKloQRXrRlvY6zY5J&#10;aHY27G5M2l/vFgRv83ifs1j1phYXcr6yrGAyTkAQ51ZXXCj4eN+O5iB8QNZYWyYFv+RhtRw8LDDT&#10;tuMjXU6hEDGEfYYKyhCaTEqfl2TQj21DHLmzdQZDhK6Q2mEXw00tn5NkJg1WHBtKbOi1pPzn1BoF&#10;rp9+Fftdft4euvRt862f2s+/VqnhY79+ARGoD3fxzb3XcX6awv8z8QK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TOlvEAAAA3AAAAA8AAAAAAAAAAAAAAAAAmAIAAGRycy9k&#10;b3ducmV2LnhtbFBLBQYAAAAABAAEAPUAAACJAwAAAAA=&#10;" fillcolor="#069" strokecolor="#069" strokeweight="2pt"/>
                <v:shape id="Надпись 2" o:spid="_x0000_s1103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FF0942" w:rsidRDefault="00FF0942" w:rsidP="00FF0942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4727C7" w:rsidRDefault="004727C7" w:rsidP="004727C7">
      <w:pPr>
        <w:pStyle w:val="a9"/>
      </w:pPr>
    </w:p>
    <w:p w:rsidR="004727C7" w:rsidRDefault="004727C7" w:rsidP="004727C7">
      <w:pPr>
        <w:pStyle w:val="a9"/>
      </w:pPr>
    </w:p>
    <w:p w:rsidR="004727C7" w:rsidRDefault="004727C7" w:rsidP="004727C7">
      <w:pPr>
        <w:pStyle w:val="a9"/>
      </w:pPr>
    </w:p>
    <w:p w:rsidR="00FF0942" w:rsidRDefault="00FF0942" w:rsidP="004727C7">
      <w:pPr>
        <w:pStyle w:val="a9"/>
      </w:pPr>
    </w:p>
    <w:p w:rsidR="00FF0942" w:rsidRDefault="00FF0942" w:rsidP="004727C7">
      <w:pPr>
        <w:pStyle w:val="a9"/>
      </w:pPr>
    </w:p>
    <w:p w:rsidR="004727C7" w:rsidRPr="009E2F99" w:rsidRDefault="004727C7" w:rsidP="00FF0942">
      <w:pPr>
        <w:pStyle w:val="a9"/>
        <w:ind w:left="0" w:right="0"/>
      </w:pPr>
      <w:r>
        <w:lastRenderedPageBreak/>
        <w:t>2.</w:t>
      </w:r>
      <w:r w:rsidR="00FF4BEA">
        <w:t xml:space="preserve"> </w:t>
      </w:r>
      <w:r w:rsidRPr="009E2F99">
        <w:t>И.</w:t>
      </w:r>
      <w:r w:rsidR="00FF4BEA">
        <w:t xml:space="preserve"> </w:t>
      </w:r>
      <w:r>
        <w:t>п:</w:t>
      </w:r>
      <w:r w:rsidR="00FF4BEA">
        <w:t xml:space="preserve"> </w:t>
      </w:r>
      <w:r>
        <w:t>–</w:t>
      </w:r>
      <w:r w:rsidR="00FF4BEA">
        <w:t xml:space="preserve"> </w:t>
      </w:r>
      <w:r>
        <w:t>ноги</w:t>
      </w:r>
      <w:r w:rsidR="00FF4BEA">
        <w:t xml:space="preserve"> </w:t>
      </w:r>
      <w:r>
        <w:t>на</w:t>
      </w:r>
      <w:r w:rsidR="00FF4BEA">
        <w:t xml:space="preserve"> </w:t>
      </w:r>
      <w:r>
        <w:t>ширине</w:t>
      </w:r>
      <w:r w:rsidR="00FF4BEA">
        <w:t xml:space="preserve"> </w:t>
      </w:r>
      <w:r>
        <w:t>плеч,</w:t>
      </w:r>
      <w:r w:rsidR="00FF4BEA">
        <w:t xml:space="preserve"> </w:t>
      </w:r>
      <w:r>
        <w:t>руки</w:t>
      </w:r>
      <w:r w:rsidR="00FF4BEA">
        <w:t xml:space="preserve"> </w:t>
      </w:r>
      <w:r w:rsidRPr="009E2F99">
        <w:t>вперёд</w:t>
      </w:r>
      <w:r w:rsidR="00FF4BEA">
        <w:t xml:space="preserve"> </w:t>
      </w:r>
      <w:r w:rsidRPr="009E2F99">
        <w:t>-</w:t>
      </w:r>
      <w:r w:rsidR="00FF4BEA">
        <w:t xml:space="preserve"> </w:t>
      </w:r>
      <w:r w:rsidRPr="009E2F99">
        <w:t>в</w:t>
      </w:r>
      <w:r w:rsidR="00FF4BEA">
        <w:t xml:space="preserve"> </w:t>
      </w:r>
      <w:r w:rsidRPr="009E2F99">
        <w:t>стороны.</w:t>
      </w:r>
      <w:r w:rsidR="00FF4BEA">
        <w:t xml:space="preserve"> </w:t>
      </w:r>
      <w:r w:rsidRPr="009E2F99">
        <w:t>1</w:t>
      </w:r>
      <w:r w:rsidR="00FF4BEA">
        <w:t xml:space="preserve"> </w:t>
      </w:r>
      <w:r w:rsidRPr="009E2F99">
        <w:t>–</w:t>
      </w:r>
      <w:r w:rsidR="00FF4BEA">
        <w:t xml:space="preserve"> </w:t>
      </w:r>
      <w:r w:rsidRPr="009E2F99">
        <w:t>мах</w:t>
      </w:r>
      <w:r w:rsidR="00FF4BEA">
        <w:t xml:space="preserve"> </w:t>
      </w:r>
      <w:r w:rsidRPr="009E2F99">
        <w:t>левой</w:t>
      </w:r>
      <w:r w:rsidR="00FF4BEA">
        <w:t xml:space="preserve"> </w:t>
      </w:r>
      <w:r w:rsidRPr="009E2F99">
        <w:t>ногой</w:t>
      </w:r>
      <w:r w:rsidR="00FF4BEA">
        <w:t xml:space="preserve"> </w:t>
      </w:r>
      <w:r w:rsidRPr="009E2F99">
        <w:t>до</w:t>
      </w:r>
      <w:r w:rsidR="00FF4BEA">
        <w:t xml:space="preserve"> </w:t>
      </w:r>
      <w:r w:rsidRPr="009E2F99">
        <w:t>правой</w:t>
      </w:r>
      <w:r w:rsidR="00FF4BEA">
        <w:t xml:space="preserve"> </w:t>
      </w:r>
      <w:r w:rsidRPr="009E2F99">
        <w:t>руки;</w:t>
      </w:r>
      <w:r w:rsidR="00FF4BEA">
        <w:t xml:space="preserve"> </w:t>
      </w:r>
      <w:r w:rsidRPr="009E2F99">
        <w:t>2</w:t>
      </w:r>
      <w:r w:rsidR="00FF4BEA">
        <w:t xml:space="preserve"> </w:t>
      </w:r>
      <w:r w:rsidRPr="009E2F99">
        <w:t>-</w:t>
      </w:r>
      <w:r w:rsidR="00FF4BEA">
        <w:t xml:space="preserve"> </w:t>
      </w:r>
      <w:proofErr w:type="spellStart"/>
      <w:r w:rsidRPr="009E2F99">
        <w:t>и.п</w:t>
      </w:r>
      <w:proofErr w:type="spellEnd"/>
      <w:r w:rsidRPr="009E2F99">
        <w:t>.;</w:t>
      </w:r>
      <w:r w:rsidR="00FF4BEA">
        <w:t xml:space="preserve"> </w:t>
      </w:r>
      <w:r w:rsidRPr="009E2F99">
        <w:t>3</w:t>
      </w:r>
      <w:r w:rsidR="00FF4BEA">
        <w:t xml:space="preserve"> </w:t>
      </w:r>
      <w:r w:rsidRPr="009E2F99">
        <w:t>-</w:t>
      </w:r>
      <w:r w:rsidR="00FF4BEA">
        <w:t xml:space="preserve"> </w:t>
      </w:r>
      <w:r w:rsidRPr="009E2F99">
        <w:t>мах</w:t>
      </w:r>
      <w:r w:rsidR="00FF4BEA">
        <w:t xml:space="preserve"> </w:t>
      </w:r>
      <w:r w:rsidRPr="009E2F99">
        <w:t>правой</w:t>
      </w:r>
      <w:r w:rsidR="00FF4BEA">
        <w:t xml:space="preserve"> </w:t>
      </w:r>
      <w:r w:rsidRPr="009E2F99">
        <w:t>ногой</w:t>
      </w:r>
      <w:r w:rsidR="00FF4BEA">
        <w:t xml:space="preserve"> </w:t>
      </w:r>
      <w:r w:rsidRPr="009E2F99">
        <w:t>до</w:t>
      </w:r>
      <w:r w:rsidR="00FF4BEA">
        <w:t xml:space="preserve"> </w:t>
      </w:r>
      <w:r w:rsidRPr="009E2F99">
        <w:t>левой</w:t>
      </w:r>
      <w:r w:rsidR="00FF4BEA">
        <w:t xml:space="preserve"> </w:t>
      </w:r>
      <w:r w:rsidRPr="009E2F99">
        <w:t>руки;</w:t>
      </w:r>
      <w:r w:rsidR="00FF4BEA">
        <w:t xml:space="preserve"> </w:t>
      </w:r>
      <w:r w:rsidRPr="009E2F99">
        <w:t>4</w:t>
      </w:r>
      <w:r w:rsidR="00FF4BEA">
        <w:t xml:space="preserve"> </w:t>
      </w:r>
      <w:r w:rsidRPr="009E2F99">
        <w:t>–</w:t>
      </w:r>
      <w:r w:rsidR="00FF4BEA">
        <w:t xml:space="preserve"> </w:t>
      </w:r>
      <w:proofErr w:type="spellStart"/>
      <w:r w:rsidRPr="009E2F99">
        <w:t>и.п</w:t>
      </w:r>
      <w:proofErr w:type="spellEnd"/>
      <w:r w:rsidRPr="009E2F99">
        <w:t>.</w:t>
      </w:r>
      <w:r w:rsidR="00FF4BEA">
        <w:t xml:space="preserve"> </w:t>
      </w:r>
      <w:r w:rsidRPr="009E2F99">
        <w:t>Повторить</w:t>
      </w:r>
      <w:r w:rsidR="00FF4BEA">
        <w:t xml:space="preserve"> </w:t>
      </w:r>
      <w:r w:rsidRPr="009E2F99">
        <w:t>8</w:t>
      </w:r>
      <w:r w:rsidR="00FF4BEA">
        <w:t xml:space="preserve"> </w:t>
      </w:r>
      <w:r w:rsidRPr="009E2F99">
        <w:t>раза</w:t>
      </w:r>
    </w:p>
    <w:p w:rsidR="004727C7" w:rsidRDefault="00FF0942" w:rsidP="004727C7">
      <w:pPr>
        <w:pStyle w:val="a9"/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7D12725C" wp14:editId="47BA2F6E">
            <wp:simplePos x="0" y="0"/>
            <wp:positionH relativeFrom="column">
              <wp:posOffset>823595</wp:posOffset>
            </wp:positionH>
            <wp:positionV relativeFrom="paragraph">
              <wp:posOffset>140970</wp:posOffset>
            </wp:positionV>
            <wp:extent cx="1831975" cy="2879725"/>
            <wp:effectExtent l="0" t="0" r="0" b="0"/>
            <wp:wrapNone/>
            <wp:docPr id="75" name="Рисунок 75" descr="C:\Users\user\AppData\Local\Microsoft\Windows\Temporary Internet Files\Content.Word\IMG_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AppData\Local\Microsoft\Windows\Temporary Internet Files\Content.Word\IMG_39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7C7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4CBA5A1D" wp14:editId="241FEB7F">
            <wp:simplePos x="0" y="0"/>
            <wp:positionH relativeFrom="column">
              <wp:posOffset>3293110</wp:posOffset>
            </wp:positionH>
            <wp:positionV relativeFrom="paragraph">
              <wp:posOffset>116205</wp:posOffset>
            </wp:positionV>
            <wp:extent cx="2141988" cy="2927927"/>
            <wp:effectExtent l="0" t="0" r="0" b="6350"/>
            <wp:wrapNone/>
            <wp:docPr id="74" name="Рисунок 74" descr="C:\Users\user\AppData\Local\Microsoft\Windows\Temporary Internet Files\Content.Word\IMG_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Temporary Internet Files\Content.Word\IMG_39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88" cy="292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Default="004727C7" w:rsidP="004727C7">
      <w:pPr>
        <w:pStyle w:val="a9"/>
      </w:pPr>
    </w:p>
    <w:p w:rsidR="004727C7" w:rsidRDefault="004727C7" w:rsidP="004727C7">
      <w:pPr>
        <w:pStyle w:val="a9"/>
      </w:pPr>
    </w:p>
    <w:p w:rsidR="004727C7" w:rsidRDefault="004727C7" w:rsidP="004727C7">
      <w:pPr>
        <w:pStyle w:val="a9"/>
      </w:pPr>
    </w:p>
    <w:p w:rsidR="004727C7" w:rsidRDefault="004727C7" w:rsidP="004727C7">
      <w:pPr>
        <w:pStyle w:val="a9"/>
      </w:pPr>
    </w:p>
    <w:p w:rsidR="004727C7" w:rsidRDefault="004727C7" w:rsidP="004727C7">
      <w:pPr>
        <w:pStyle w:val="a9"/>
      </w:pPr>
    </w:p>
    <w:p w:rsidR="004727C7" w:rsidRDefault="004727C7" w:rsidP="004727C7">
      <w:pPr>
        <w:pStyle w:val="a9"/>
      </w:pPr>
    </w:p>
    <w:p w:rsidR="004727C7" w:rsidRDefault="00FF0942" w:rsidP="004727C7">
      <w:pPr>
        <w:pStyle w:val="a9"/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779A1C42" wp14:editId="6E3B07DC">
                <wp:simplePos x="0" y="0"/>
                <wp:positionH relativeFrom="column">
                  <wp:posOffset>4843780</wp:posOffset>
                </wp:positionH>
                <wp:positionV relativeFrom="paragraph">
                  <wp:posOffset>290195</wp:posOffset>
                </wp:positionV>
                <wp:extent cx="446405" cy="363220"/>
                <wp:effectExtent l="0" t="0" r="10795" b="17780"/>
                <wp:wrapNone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39" name="Овал 139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942" w:rsidRDefault="00FF0942" w:rsidP="00FF0942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7" o:spid="_x0000_s1104" style="position:absolute;left:0;text-align:left;margin-left:381.4pt;margin-top:22.85pt;width:35.15pt;height:28.6pt;z-index:251800576;mso-height-relative:margin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">
                <v:oval id="Овал 139" o:spid="_x0000_s1105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sNscQA&#10;AADcAAAADwAAAGRycy9kb3ducmV2LnhtbERPTWvCQBC9C/0PyxR6Ed20FtHoKrYgldJLVfQ6Zsck&#10;mJ0NuxuT9td3C4K3ebzPmS87U4krOV9aVvA8TEAQZ1aXnCvY79aDCQgfkDVWlknBD3lYLh56c0y1&#10;bfmbrtuQixjCPkUFRQh1KqXPCjLoh7YmjtzZOoMhQpdL7bCN4aaSL0kylgZLjg0F1vReUHbZNkaB&#10;616P+eYjO68/29HX20n3m8Nvo9TTY7eagQjUhbv45t7oOH80hf9n4gV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7DbHEAAAA3AAAAA8AAAAAAAAAAAAAAAAAmAIAAGRycy9k&#10;b3ducmV2LnhtbFBLBQYAAAAABAAEAPUAAACJAwAAAAA=&#10;" fillcolor="#069" strokecolor="#069" strokeweight="2pt"/>
                <v:shape id="Надпись 2" o:spid="_x0000_s1106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FF0942" w:rsidRDefault="00FF0942" w:rsidP="00FF0942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27C7" w:rsidRDefault="00FF0942" w:rsidP="004727C7">
      <w:pPr>
        <w:pStyle w:val="a9"/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69A974BC" wp14:editId="24F04D34">
                <wp:simplePos x="0" y="0"/>
                <wp:positionH relativeFrom="page">
                  <wp:posOffset>3033395</wp:posOffset>
                </wp:positionH>
                <wp:positionV relativeFrom="paragraph">
                  <wp:posOffset>79375</wp:posOffset>
                </wp:positionV>
                <wp:extent cx="446405" cy="363220"/>
                <wp:effectExtent l="0" t="0" r="10795" b="17780"/>
                <wp:wrapNone/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37" name="Овал 137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942" w:rsidRDefault="00FF0942" w:rsidP="00FF0942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6" o:spid="_x0000_s1107" style="position:absolute;left:0;text-align:left;margin-left:238.85pt;margin-top:6.25pt;width:35.15pt;height:28.6pt;z-index:251798528;mso-position-horizontal-relative:page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">
                <v:oval id="Овал 137" o:spid="_x0000_s1108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8WMQA&#10;AADcAAAADwAAAGRycy9kb3ducmV2LnhtbERPTWvCQBC9C/0PyxR6Ed20FpXoKrYgldJLVfQ6Zsck&#10;mJ0NuxuT9td3C4K3ebzPmS87U4krOV9aVvA8TEAQZ1aXnCvY79aDKQgfkDVWlknBD3lYLh56c0y1&#10;bfmbrtuQixjCPkUFRQh1KqXPCjLoh7YmjtzZOoMhQpdL7bCN4aaSL0kylgZLjg0F1vReUHbZNkaB&#10;616P+eYjO68/29HX20n3m8Nvo9TTY7eagQjUhbv45t7oOH80gf9n4gV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oPFjEAAAA3AAAAA8AAAAAAAAAAAAAAAAAmAIAAGRycy9k&#10;b3ducmV2LnhtbFBLBQYAAAAABAAEAPUAAACJAwAAAAA=&#10;" fillcolor="#069" strokecolor="#069" strokeweight="2pt"/>
                <v:shape id="Надпись 2" o:spid="_x0000_s1109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FF0942" w:rsidRDefault="00FF0942" w:rsidP="00FF0942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4727C7" w:rsidRDefault="004727C7" w:rsidP="004727C7">
      <w:pPr>
        <w:pStyle w:val="a9"/>
      </w:pPr>
    </w:p>
    <w:p w:rsidR="004727C7" w:rsidRDefault="004727C7" w:rsidP="004727C7">
      <w:pPr>
        <w:pStyle w:val="a9"/>
      </w:pPr>
    </w:p>
    <w:p w:rsidR="004727C7" w:rsidRDefault="004727C7" w:rsidP="00FF0942">
      <w:pPr>
        <w:pStyle w:val="a9"/>
        <w:ind w:left="0" w:right="0"/>
      </w:pPr>
      <w:r>
        <w:t>3.</w:t>
      </w:r>
      <w:r w:rsidR="00FF4BEA">
        <w:t xml:space="preserve"> </w:t>
      </w:r>
      <w:proofErr w:type="spellStart"/>
      <w:r w:rsidRPr="009E2F99">
        <w:t>И</w:t>
      </w:r>
      <w:r>
        <w:t>.п</w:t>
      </w:r>
      <w:proofErr w:type="spellEnd"/>
      <w:r>
        <w:t>:</w:t>
      </w:r>
      <w:r w:rsidR="00FF4BEA">
        <w:t xml:space="preserve"> </w:t>
      </w:r>
      <w:r>
        <w:t>–</w:t>
      </w:r>
      <w:r w:rsidR="00FF4BEA">
        <w:t xml:space="preserve"> </w:t>
      </w:r>
      <w:r>
        <w:t>сидя</w:t>
      </w:r>
      <w:r w:rsidR="00FF4BEA">
        <w:t xml:space="preserve"> </w:t>
      </w:r>
      <w:r>
        <w:t>на</w:t>
      </w:r>
      <w:r w:rsidR="00FF4BEA">
        <w:t xml:space="preserve"> </w:t>
      </w:r>
      <w:r>
        <w:t>полу,</w:t>
      </w:r>
      <w:r w:rsidR="00FF4BEA">
        <w:t xml:space="preserve"> </w:t>
      </w:r>
      <w:r>
        <w:t>ноги</w:t>
      </w:r>
      <w:r w:rsidR="00FF4BEA">
        <w:t xml:space="preserve"> </w:t>
      </w:r>
      <w:r>
        <w:t>врозь.</w:t>
      </w:r>
      <w:r w:rsidR="00FF4BEA">
        <w:t xml:space="preserve"> </w:t>
      </w:r>
      <w:r>
        <w:t>1</w:t>
      </w:r>
      <w:r w:rsidR="00FF4BEA">
        <w:t xml:space="preserve"> </w:t>
      </w:r>
      <w:r>
        <w:t>–</w:t>
      </w:r>
      <w:r w:rsidR="00FF4BEA">
        <w:t xml:space="preserve"> </w:t>
      </w:r>
      <w:r>
        <w:t>2</w:t>
      </w:r>
      <w:r w:rsidR="00FF4BEA">
        <w:t xml:space="preserve"> </w:t>
      </w:r>
      <w:r w:rsidRPr="009E2F99">
        <w:t>наклон</w:t>
      </w:r>
      <w:r w:rsidR="00FF4BEA">
        <w:t xml:space="preserve"> </w:t>
      </w:r>
      <w:r w:rsidRPr="009E2F99">
        <w:t>вперёд</w:t>
      </w:r>
      <w:r w:rsidR="00FF4BEA">
        <w:t xml:space="preserve"> </w:t>
      </w:r>
      <w:r w:rsidRPr="009E2F99">
        <w:t>с</w:t>
      </w:r>
      <w:r w:rsidR="00FF4BEA">
        <w:t xml:space="preserve"> </w:t>
      </w:r>
      <w:r w:rsidRPr="009E2F99">
        <w:t>касанием</w:t>
      </w:r>
      <w:r w:rsidR="00FF4BEA">
        <w:t xml:space="preserve"> </w:t>
      </w:r>
      <w:r w:rsidRPr="009E2F99">
        <w:t>грудью</w:t>
      </w:r>
      <w:r w:rsidR="00FF4BEA">
        <w:t xml:space="preserve"> </w:t>
      </w:r>
      <w:r w:rsidRPr="009E2F99">
        <w:t>пола;</w:t>
      </w:r>
      <w:r w:rsidR="00FF4BEA">
        <w:t xml:space="preserve"> </w:t>
      </w:r>
      <w:r w:rsidRPr="009E2F99">
        <w:t>3</w:t>
      </w:r>
      <w:r w:rsidR="00FF4BEA">
        <w:t xml:space="preserve"> </w:t>
      </w:r>
      <w:r w:rsidRPr="009E2F99">
        <w:t>–</w:t>
      </w:r>
      <w:r w:rsidR="00FF4BEA">
        <w:t xml:space="preserve"> </w:t>
      </w:r>
      <w:r w:rsidRPr="009E2F99">
        <w:t>4</w:t>
      </w:r>
      <w:r w:rsidR="00FF4BEA">
        <w:t xml:space="preserve"> </w:t>
      </w:r>
      <w:r w:rsidRPr="009E2F99">
        <w:t>-</w:t>
      </w:r>
      <w:r w:rsidR="00FF4BEA">
        <w:t xml:space="preserve"> </w:t>
      </w:r>
      <w:r w:rsidRPr="009E2F99">
        <w:t>поднять</w:t>
      </w:r>
      <w:r w:rsidR="00FF4BEA">
        <w:t xml:space="preserve"> </w:t>
      </w:r>
      <w:r w:rsidRPr="009E2F99">
        <w:t>корпус</w:t>
      </w:r>
      <w:r w:rsidR="00FF4BEA">
        <w:t xml:space="preserve"> </w:t>
      </w:r>
      <w:r w:rsidRPr="009E2F99">
        <w:t>и</w:t>
      </w:r>
      <w:r w:rsidR="00FF4BEA">
        <w:t xml:space="preserve"> </w:t>
      </w:r>
      <w:r w:rsidRPr="009E2F99">
        <w:t>соединить</w:t>
      </w:r>
      <w:r w:rsidR="00FF4BEA">
        <w:t xml:space="preserve"> </w:t>
      </w:r>
      <w:r w:rsidRPr="009E2F99">
        <w:t>ноги;</w:t>
      </w:r>
      <w:r w:rsidR="00FF4BEA">
        <w:t xml:space="preserve"> </w:t>
      </w:r>
      <w:r w:rsidRPr="009E2F99">
        <w:t>5</w:t>
      </w:r>
      <w:r w:rsidR="00FF4BEA">
        <w:t xml:space="preserve"> </w:t>
      </w:r>
      <w:r w:rsidRPr="009E2F99">
        <w:t>–</w:t>
      </w:r>
      <w:r w:rsidR="00FF4BEA">
        <w:t xml:space="preserve"> </w:t>
      </w:r>
      <w:r w:rsidRPr="009E2F99">
        <w:t>6</w:t>
      </w:r>
      <w:r w:rsidR="00FF4BEA">
        <w:t xml:space="preserve"> </w:t>
      </w:r>
      <w:r w:rsidRPr="009E2F99">
        <w:t>«складка»;</w:t>
      </w:r>
      <w:r w:rsidR="00FF4BEA">
        <w:t xml:space="preserve"> </w:t>
      </w:r>
      <w:r w:rsidRPr="009E2F99">
        <w:t>7-</w:t>
      </w:r>
      <w:r w:rsidR="00FF4BEA">
        <w:t xml:space="preserve"> </w:t>
      </w:r>
      <w:r w:rsidRPr="009E2F99">
        <w:t>8</w:t>
      </w:r>
      <w:r w:rsidR="00FF4BEA">
        <w:t xml:space="preserve"> </w:t>
      </w:r>
      <w:r w:rsidRPr="009E2F99">
        <w:t>вернуться</w:t>
      </w:r>
      <w:r w:rsidR="00FF4BEA">
        <w:t xml:space="preserve"> </w:t>
      </w:r>
      <w:r w:rsidRPr="009E2F99">
        <w:t>в</w:t>
      </w:r>
      <w:r w:rsidR="00FF4BEA">
        <w:t xml:space="preserve"> </w:t>
      </w:r>
      <w:proofErr w:type="spellStart"/>
      <w:r w:rsidRPr="009E2F99">
        <w:t>и.п</w:t>
      </w:r>
      <w:proofErr w:type="spellEnd"/>
      <w:r w:rsidRPr="009E2F99">
        <w:t>.</w:t>
      </w:r>
      <w:r w:rsidR="00FF4BEA">
        <w:t xml:space="preserve"> </w:t>
      </w:r>
      <w:r w:rsidRPr="009E2F99">
        <w:t>Повторить</w:t>
      </w:r>
      <w:r w:rsidR="00FF4BEA">
        <w:t xml:space="preserve"> </w:t>
      </w:r>
      <w:r w:rsidRPr="009E2F99">
        <w:t>4</w:t>
      </w:r>
      <w:r w:rsidR="00FF4BEA">
        <w:t xml:space="preserve"> </w:t>
      </w:r>
      <w:r w:rsidRPr="009E2F99">
        <w:t>раза.</w:t>
      </w:r>
    </w:p>
    <w:p w:rsidR="004727C7" w:rsidRPr="009E2F99" w:rsidRDefault="00FF0942" w:rsidP="004727C7">
      <w:pPr>
        <w:pStyle w:val="a9"/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31CE95DD" wp14:editId="5D580E2F">
                <wp:simplePos x="0" y="0"/>
                <wp:positionH relativeFrom="page">
                  <wp:posOffset>2366645</wp:posOffset>
                </wp:positionH>
                <wp:positionV relativeFrom="paragraph">
                  <wp:posOffset>132715</wp:posOffset>
                </wp:positionV>
                <wp:extent cx="446405" cy="363220"/>
                <wp:effectExtent l="0" t="0" r="10795" b="17780"/>
                <wp:wrapNone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41" name="Овал 141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942" w:rsidRDefault="00FF0942" w:rsidP="00FF0942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" o:spid="_x0000_s1110" style="position:absolute;left:0;text-align:left;margin-left:186.35pt;margin-top:10.45pt;width:35.15pt;height:28.6pt;z-index:251802624;mso-position-horizontal-relative:page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">
                <v:oval id="Овал 141" o:spid="_x0000_s1111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yysQA&#10;AADcAAAADwAAAGRycy9kb3ducmV2LnhtbERPTWvCQBC9F/wPywi9FN1opUjqKq0gFfGiFb2O2TEJ&#10;zc6G3Y1J/fXdguBtHu9zZovOVOJKzpeWFYyGCQjizOqScwWH79VgCsIHZI2VZVLwSx4W897TDFNt&#10;W97RdR9yEUPYp6igCKFOpfRZQQb90NbEkbtYZzBE6HKpHbYx3FRynCRv0mDJsaHAmpYFZT/7xihw&#10;3eSUr7+yy2rTvm4/z/qlOd4apZ773cc7iEBdeIjv7rWO8ycj+H8mX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csrEAAAA3AAAAA8AAAAAAAAAAAAAAAAAmAIAAGRycy9k&#10;b3ducmV2LnhtbFBLBQYAAAAABAAEAPUAAACJAwAAAAA=&#10;" fillcolor="#069" strokecolor="#069" strokeweight="2pt"/>
                <v:shape id="Надпись 2" o:spid="_x0000_s1112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FF0942" w:rsidRDefault="00FF0942" w:rsidP="00FF0942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727C7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1625052E" wp14:editId="254482F7">
            <wp:simplePos x="0" y="0"/>
            <wp:positionH relativeFrom="column">
              <wp:posOffset>1293495</wp:posOffset>
            </wp:positionH>
            <wp:positionV relativeFrom="paragraph">
              <wp:posOffset>-3175</wp:posOffset>
            </wp:positionV>
            <wp:extent cx="3204000" cy="1598550"/>
            <wp:effectExtent l="0" t="0" r="0" b="1905"/>
            <wp:wrapNone/>
            <wp:docPr id="76" name="Рисунок 76" descr="C:\Users\user\AppData\Local\Microsoft\Windows\Temporary Internet Files\Content.Word\IMG_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AppData\Local\Microsoft\Windows\Temporary Internet Files\Content.Word\IMG_39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15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Default="004727C7" w:rsidP="004727C7">
      <w:pPr>
        <w:pStyle w:val="a9"/>
      </w:pPr>
    </w:p>
    <w:p w:rsidR="004727C7" w:rsidRDefault="004727C7" w:rsidP="004727C7">
      <w:pPr>
        <w:pStyle w:val="a9"/>
      </w:pPr>
    </w:p>
    <w:p w:rsidR="004727C7" w:rsidRDefault="004727C7" w:rsidP="004727C7">
      <w:pPr>
        <w:pStyle w:val="a9"/>
      </w:pPr>
    </w:p>
    <w:p w:rsidR="004727C7" w:rsidRDefault="004727C7" w:rsidP="004727C7">
      <w:pPr>
        <w:pStyle w:val="a9"/>
      </w:pPr>
    </w:p>
    <w:p w:rsidR="004727C7" w:rsidRDefault="004727C7" w:rsidP="004727C7">
      <w:pPr>
        <w:pStyle w:val="a9"/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5060FB9F" wp14:editId="33A1DDF3">
            <wp:simplePos x="0" y="0"/>
            <wp:positionH relativeFrom="column">
              <wp:posOffset>1366982</wp:posOffset>
            </wp:positionH>
            <wp:positionV relativeFrom="paragraph">
              <wp:posOffset>176530</wp:posOffset>
            </wp:positionV>
            <wp:extent cx="3204000" cy="1656848"/>
            <wp:effectExtent l="0" t="0" r="0" b="635"/>
            <wp:wrapNone/>
            <wp:docPr id="77" name="Рисунок 77" descr="C:\Users\user\AppData\Local\Microsoft\Windows\Temporary Internet Files\Content.Word\IMG_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Temporary Internet Files\Content.Word\IMG_391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165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Default="004727C7" w:rsidP="004727C7">
      <w:pPr>
        <w:pStyle w:val="a9"/>
      </w:pPr>
    </w:p>
    <w:p w:rsidR="004727C7" w:rsidRDefault="004727C7" w:rsidP="004727C7">
      <w:pPr>
        <w:pStyle w:val="a9"/>
      </w:pPr>
    </w:p>
    <w:p w:rsidR="004727C7" w:rsidRDefault="004727C7" w:rsidP="004727C7">
      <w:pPr>
        <w:pStyle w:val="a9"/>
      </w:pPr>
    </w:p>
    <w:p w:rsidR="004727C7" w:rsidRDefault="00FF0942" w:rsidP="004727C7">
      <w:pPr>
        <w:pStyle w:val="a9"/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63CC8F4A" wp14:editId="39A1E5D2">
                <wp:simplePos x="0" y="0"/>
                <wp:positionH relativeFrom="column">
                  <wp:posOffset>1586230</wp:posOffset>
                </wp:positionH>
                <wp:positionV relativeFrom="paragraph">
                  <wp:posOffset>69850</wp:posOffset>
                </wp:positionV>
                <wp:extent cx="446405" cy="363220"/>
                <wp:effectExtent l="0" t="0" r="10795" b="17780"/>
                <wp:wrapNone/>
                <wp:docPr id="3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43" name="Овал 143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942" w:rsidRDefault="00FF0942" w:rsidP="00FF0942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9" o:spid="_x0000_s1113" style="position:absolute;left:0;text-align:left;margin-left:124.9pt;margin-top:5.5pt;width:35.15pt;height:28.6pt;z-index:251804672;mso-height-relative:margin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">
                <v:oval id="Овал 143" o:spid="_x0000_s1114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JJsQA&#10;AADcAAAADwAAAGRycy9kb3ducmV2LnhtbERPS2vCQBC+F/oflil4Kbqpikh0FS1IRXrxgb1Os2MS&#10;zM6G3Y1J/fXdQsHbfHzPmS87U4kbOV9aVvA2SEAQZ1aXnCs4HTf9KQgfkDVWlknBD3lYLp6f5phq&#10;2/KeboeQixjCPkUFRQh1KqXPCjLoB7YmjtzFOoMhQpdL7bCN4aaSwySZSIMlx4YCa3ovKLseGqPA&#10;deOvfPuRXTa7dvS5/tavzfneKNV76VYzEIG68BD/u7c6zh+P4O+Ze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VSSbEAAAA3AAAAA8AAAAAAAAAAAAAAAAAmAIAAGRycy9k&#10;b3ducmV2LnhtbFBLBQYAAAAABAAEAPUAAACJAwAAAAA=&#10;" fillcolor="#069" strokecolor="#069" strokeweight="2pt"/>
                <v:shape id="Надпись 2" o:spid="_x0000_s1115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FF0942" w:rsidRDefault="00FF0942" w:rsidP="00FF0942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27C7" w:rsidRDefault="004727C7" w:rsidP="004727C7">
      <w:pPr>
        <w:pStyle w:val="a9"/>
      </w:pPr>
    </w:p>
    <w:p w:rsidR="00FF0942" w:rsidRDefault="00FF0942" w:rsidP="004727C7">
      <w:pPr>
        <w:pStyle w:val="a9"/>
      </w:pPr>
    </w:p>
    <w:p w:rsidR="004727C7" w:rsidRDefault="004727C7" w:rsidP="00FF0942">
      <w:pPr>
        <w:pStyle w:val="a9"/>
        <w:ind w:left="0" w:right="0"/>
      </w:pPr>
      <w:r>
        <w:lastRenderedPageBreak/>
        <w:t>4.</w:t>
      </w:r>
      <w:r w:rsidR="00FF4BEA">
        <w:t xml:space="preserve"> </w:t>
      </w:r>
      <w:proofErr w:type="spellStart"/>
      <w:r>
        <w:t>И.п</w:t>
      </w:r>
      <w:proofErr w:type="spellEnd"/>
      <w:r>
        <w:t>:</w:t>
      </w:r>
      <w:r w:rsidR="00FF4BEA">
        <w:t xml:space="preserve"> </w:t>
      </w:r>
      <w:r>
        <w:t>–</w:t>
      </w:r>
      <w:r w:rsidR="00FF4BEA">
        <w:t xml:space="preserve"> </w:t>
      </w:r>
      <w:r>
        <w:t>стойка</w:t>
      </w:r>
      <w:r w:rsidR="00FF4BEA">
        <w:t xml:space="preserve"> </w:t>
      </w:r>
      <w:r>
        <w:t>на</w:t>
      </w:r>
      <w:r w:rsidR="00FF4BEA">
        <w:t xml:space="preserve"> </w:t>
      </w:r>
      <w:r>
        <w:t>коленях,</w:t>
      </w:r>
      <w:r w:rsidR="00FF4BEA">
        <w:t xml:space="preserve"> </w:t>
      </w:r>
      <w:r>
        <w:t>руки</w:t>
      </w:r>
      <w:r w:rsidR="00FF4BEA">
        <w:t xml:space="preserve"> </w:t>
      </w:r>
      <w:r>
        <w:t>в</w:t>
      </w:r>
      <w:r w:rsidR="00FF4BEA">
        <w:t xml:space="preserve"> </w:t>
      </w:r>
      <w:r>
        <w:t>сторону,</w:t>
      </w:r>
      <w:r w:rsidR="00FF4BEA">
        <w:t xml:space="preserve"> </w:t>
      </w:r>
      <w:r w:rsidRPr="009E2F99">
        <w:t>1-4</w:t>
      </w:r>
      <w:r w:rsidR="00FF4BEA">
        <w:t xml:space="preserve"> </w:t>
      </w:r>
      <w:r w:rsidRPr="009E2F99">
        <w:t>наклон</w:t>
      </w:r>
      <w:r w:rsidR="00FF4BEA">
        <w:t xml:space="preserve"> </w:t>
      </w:r>
      <w:r w:rsidRPr="009E2F99">
        <w:t>назад;</w:t>
      </w:r>
      <w:r w:rsidR="00FF4BEA">
        <w:t xml:space="preserve"> </w:t>
      </w:r>
      <w:r w:rsidRPr="009E2F99">
        <w:t>5-8</w:t>
      </w:r>
      <w:r w:rsidR="00FF4BEA">
        <w:t xml:space="preserve"> </w:t>
      </w:r>
      <w:r w:rsidRPr="009E2F99">
        <w:t>-</w:t>
      </w:r>
      <w:r w:rsidR="00FF4BEA">
        <w:t xml:space="preserve"> </w:t>
      </w:r>
      <w:r w:rsidRPr="009E2F99">
        <w:t>вернуться</w:t>
      </w:r>
      <w:r w:rsidR="00FF4BEA">
        <w:t xml:space="preserve"> </w:t>
      </w:r>
      <w:r w:rsidRPr="009E2F99">
        <w:t>в</w:t>
      </w:r>
      <w:r w:rsidR="00FF4BEA">
        <w:t xml:space="preserve"> </w:t>
      </w:r>
      <w:proofErr w:type="spellStart"/>
      <w:r w:rsidRPr="009E2F99">
        <w:t>и.п</w:t>
      </w:r>
      <w:proofErr w:type="spellEnd"/>
      <w:r w:rsidRPr="009E2F99">
        <w:t>.</w:t>
      </w:r>
      <w:r w:rsidR="00FF4BEA">
        <w:t xml:space="preserve"> </w:t>
      </w:r>
      <w:r w:rsidRPr="009E2F99">
        <w:t>Повторить</w:t>
      </w:r>
      <w:r w:rsidR="00FF4BEA">
        <w:t xml:space="preserve"> </w:t>
      </w:r>
      <w:r w:rsidRPr="009E2F99">
        <w:t>6</w:t>
      </w:r>
      <w:r w:rsidR="00FF4BEA">
        <w:t xml:space="preserve"> </w:t>
      </w:r>
      <w:r w:rsidRPr="009E2F99">
        <w:t>раз</w:t>
      </w:r>
    </w:p>
    <w:p w:rsidR="004727C7" w:rsidRPr="009E2F99" w:rsidRDefault="00FF0942" w:rsidP="00FF0942">
      <w:pPr>
        <w:pStyle w:val="a9"/>
        <w:ind w:left="0" w:right="0"/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12FA7E43" wp14:editId="2ECA8311">
            <wp:simplePos x="0" y="0"/>
            <wp:positionH relativeFrom="column">
              <wp:posOffset>3288030</wp:posOffset>
            </wp:positionH>
            <wp:positionV relativeFrom="paragraph">
              <wp:posOffset>153670</wp:posOffset>
            </wp:positionV>
            <wp:extent cx="1889760" cy="2339975"/>
            <wp:effectExtent l="0" t="0" r="0" b="3175"/>
            <wp:wrapNone/>
            <wp:docPr id="80" name="Рисунок 80" descr="C:\Users\user\AppData\Local\Microsoft\Windows\Temporary Internet Files\Content.Word\IMG_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AppData\Local\Microsoft\Windows\Temporary Internet Files\Content.Word\IMG_39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2A12FBE4" wp14:editId="35563611">
            <wp:simplePos x="0" y="0"/>
            <wp:positionH relativeFrom="column">
              <wp:posOffset>1078230</wp:posOffset>
            </wp:positionH>
            <wp:positionV relativeFrom="paragraph">
              <wp:posOffset>133350</wp:posOffset>
            </wp:positionV>
            <wp:extent cx="1811830" cy="2340000"/>
            <wp:effectExtent l="0" t="0" r="0" b="3175"/>
            <wp:wrapNone/>
            <wp:docPr id="79" name="Рисунок 79" descr="C:\Users\user\AppData\Local\Microsoft\Windows\Temporary Internet Files\Content.Word\IMG_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AppData\Local\Microsoft\Windows\Temporary Internet Files\Content.Word\IMG_392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83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Default="00FF0942" w:rsidP="00FF0942">
      <w:pPr>
        <w:pStyle w:val="a9"/>
        <w:ind w:left="0" w:right="0"/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4764F4A8" wp14:editId="070A99A4">
                <wp:simplePos x="0" y="0"/>
                <wp:positionH relativeFrom="page">
                  <wp:posOffset>2090420</wp:posOffset>
                </wp:positionH>
                <wp:positionV relativeFrom="paragraph">
                  <wp:posOffset>12700</wp:posOffset>
                </wp:positionV>
                <wp:extent cx="446405" cy="363220"/>
                <wp:effectExtent l="0" t="0" r="10795" b="17780"/>
                <wp:wrapNone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45" name="Овал 145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942" w:rsidRDefault="00FF0942" w:rsidP="00FF0942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" o:spid="_x0000_s1116" style="position:absolute;left:0;text-align:left;margin-left:164.6pt;margin-top:1pt;width:35.15pt;height:28.6pt;z-index:251806720;mso-position-horizontal-relative:page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">
                <v:oval id="Овал 145" o:spid="_x0000_s1117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0ycQA&#10;AADcAAAADwAAAGRycy9kb3ducmV2LnhtbERPTWvCQBC9C/0PyxR6kbqx1SLRVbQgFemlWup1zI5J&#10;MDsbdjcm7a/vCoK3ebzPmS06U4kLOV9aVjAcJCCIM6tLzhV879fPExA+IGusLJOCX/KwmD/0Zphq&#10;2/IXXXYhFzGEfYoKihDqVEqfFWTQD2xNHLmTdQZDhC6X2mEbw00lX5LkTRosOTYUWNN7Qdl51xgF&#10;rhsd8s1Hdlpv29fP1VH3m5+/Rqmnx245BRGoC3fxzb3Rcf5oDNdn4gV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wdMnEAAAA3AAAAA8AAAAAAAAAAAAAAAAAmAIAAGRycy9k&#10;b3ducmV2LnhtbFBLBQYAAAAABAAEAPUAAACJAwAAAAA=&#10;" fillcolor="#069" strokecolor="#069" strokeweight="2pt"/>
                <v:shape id="Надпись 2" o:spid="_x0000_s1118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FF0942" w:rsidRDefault="00FF0942" w:rsidP="00FF0942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FF0942" w:rsidP="00FF0942">
      <w:pPr>
        <w:pStyle w:val="a9"/>
        <w:ind w:left="0" w:right="0"/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3CB4DC6E" wp14:editId="0179361E">
                <wp:simplePos x="0" y="0"/>
                <wp:positionH relativeFrom="column">
                  <wp:posOffset>4672330</wp:posOffset>
                </wp:positionH>
                <wp:positionV relativeFrom="paragraph">
                  <wp:posOffset>93980</wp:posOffset>
                </wp:positionV>
                <wp:extent cx="446405" cy="363220"/>
                <wp:effectExtent l="0" t="0" r="10795" b="17780"/>
                <wp:wrapNone/>
                <wp:docPr id="41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47" name="Овал 147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942" w:rsidRDefault="00FF0942" w:rsidP="00FF0942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1" o:spid="_x0000_s1119" style="position:absolute;left:0;text-align:left;margin-left:367.9pt;margin-top:7.4pt;width:35.15pt;height:28.6pt;z-index:251808768;mso-height-relative:margin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">
                <v:oval id="Овал 147" o:spid="_x0000_s1120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5PJcQA&#10;AADcAAAADwAAAGRycy9kb3ducmV2LnhtbERPTWvCQBC9C/0PyxR6kbqxFSvRVbQgFemlWup1zI5J&#10;MDsbdjcm7a/vCoK3ebzPmS06U4kLOV9aVjAcJCCIM6tLzhV879fPExA+IGusLJOCX/KwmD/0Zphq&#10;2/IXXXYhFzGEfYoKihDqVEqfFWTQD2xNHLmTdQZDhC6X2mEbw00lX5JkLA2WHBsKrOm9oOy8a4wC&#10;140O+eYjO6237evn6qj7zc9fo9TTY7ecggjUhbv45t7oOH/0Btdn4gV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uTyXEAAAA3AAAAA8AAAAAAAAAAAAAAAAAmAIAAGRycy9k&#10;b3ducmV2LnhtbFBLBQYAAAAABAAEAPUAAACJAwAAAAA=&#10;" fillcolor="#069" strokecolor="#069" strokeweight="2pt"/>
                <v:shape id="Надпись 2" o:spid="_x0000_s1121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FF0942" w:rsidRDefault="00FF0942" w:rsidP="00FF0942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  <w:r>
        <w:t>5.</w:t>
      </w:r>
      <w:r w:rsidR="00FF4BEA">
        <w:t xml:space="preserve"> </w:t>
      </w:r>
      <w:r>
        <w:t>И.</w:t>
      </w:r>
      <w:r w:rsidR="00FF4BEA">
        <w:t xml:space="preserve"> </w:t>
      </w:r>
      <w:r>
        <w:t>п:</w:t>
      </w:r>
      <w:r w:rsidR="00FF4BEA">
        <w:t xml:space="preserve"> </w:t>
      </w:r>
      <w:r w:rsidRPr="009E2F99">
        <w:t>–</w:t>
      </w:r>
      <w:r w:rsidR="00FF4BEA">
        <w:t xml:space="preserve"> </w:t>
      </w:r>
      <w:r w:rsidRPr="009E2F99">
        <w:t>упор</w:t>
      </w:r>
      <w:r w:rsidR="00FF4BEA">
        <w:t xml:space="preserve"> </w:t>
      </w:r>
      <w:r w:rsidRPr="009E2F99">
        <w:t>лёжа</w:t>
      </w:r>
      <w:r w:rsidR="00FF4BEA">
        <w:t xml:space="preserve"> </w:t>
      </w:r>
      <w:r w:rsidRPr="009E2F99">
        <w:t>на</w:t>
      </w:r>
      <w:r w:rsidR="00FF4BEA">
        <w:t xml:space="preserve"> </w:t>
      </w:r>
      <w:r w:rsidRPr="009E2F99">
        <w:t>животе.</w:t>
      </w:r>
      <w:r w:rsidR="00FF4BEA">
        <w:t xml:space="preserve"> </w:t>
      </w:r>
      <w:r w:rsidRPr="009E2F99">
        <w:t>1</w:t>
      </w:r>
      <w:r w:rsidR="00FF4BEA">
        <w:t xml:space="preserve"> </w:t>
      </w:r>
      <w:r w:rsidRPr="009E2F99">
        <w:t>–</w:t>
      </w:r>
      <w:r w:rsidR="00FF4BEA">
        <w:t xml:space="preserve"> </w:t>
      </w:r>
      <w:r w:rsidRPr="009E2F99">
        <w:t>4</w:t>
      </w:r>
      <w:r w:rsidR="00FF4BEA">
        <w:t xml:space="preserve"> </w:t>
      </w:r>
      <w:r w:rsidRPr="009E2F99">
        <w:t>-</w:t>
      </w:r>
      <w:r w:rsidR="00FF4BEA">
        <w:t xml:space="preserve"> </w:t>
      </w:r>
      <w:r w:rsidRPr="009E2F99">
        <w:t>поднять</w:t>
      </w:r>
      <w:r w:rsidR="00FF4BEA">
        <w:t xml:space="preserve"> </w:t>
      </w:r>
      <w:r w:rsidRPr="009E2F99">
        <w:t>правую</w:t>
      </w:r>
      <w:r w:rsidR="00FF4BEA">
        <w:t xml:space="preserve"> </w:t>
      </w:r>
      <w:r w:rsidRPr="009E2F99">
        <w:t>руку</w:t>
      </w:r>
      <w:r w:rsidR="00FF4BEA">
        <w:t xml:space="preserve"> </w:t>
      </w:r>
      <w:r w:rsidRPr="009E2F99">
        <w:t>вверх</w:t>
      </w:r>
      <w:r>
        <w:t>,</w:t>
      </w:r>
      <w:r w:rsidR="00FF4BEA">
        <w:t xml:space="preserve"> </w:t>
      </w:r>
      <w:r>
        <w:t>через</w:t>
      </w:r>
      <w:r w:rsidR="00FF4BEA">
        <w:t xml:space="preserve"> </w:t>
      </w:r>
      <w:r>
        <w:t>сторону</w:t>
      </w:r>
      <w:r w:rsidR="00FF4BEA">
        <w:t xml:space="preserve"> </w:t>
      </w:r>
      <w:r>
        <w:t>завести</w:t>
      </w:r>
      <w:r w:rsidR="00FF4BEA">
        <w:t xml:space="preserve"> </w:t>
      </w:r>
      <w:r>
        <w:t>назад</w:t>
      </w:r>
      <w:r w:rsidR="00FF4BEA">
        <w:t xml:space="preserve"> </w:t>
      </w:r>
      <w:r>
        <w:t>и</w:t>
      </w:r>
      <w:r w:rsidR="00FF4BEA">
        <w:t xml:space="preserve"> </w:t>
      </w:r>
      <w:r>
        <w:t>взять</w:t>
      </w:r>
      <w:r w:rsidR="00FF4BEA">
        <w:t xml:space="preserve"> </w:t>
      </w:r>
      <w:r>
        <w:t>правую</w:t>
      </w:r>
      <w:r w:rsidR="00FF4BEA">
        <w:t xml:space="preserve"> </w:t>
      </w:r>
      <w:r>
        <w:t>ногу</w:t>
      </w:r>
      <w:r w:rsidR="00FF4BEA">
        <w:t xml:space="preserve"> </w:t>
      </w:r>
      <w:r>
        <w:t>и</w:t>
      </w:r>
      <w:r w:rsidR="00FF4BEA">
        <w:t xml:space="preserve"> </w:t>
      </w:r>
      <w:r>
        <w:t>прогнуться</w:t>
      </w:r>
      <w:r w:rsidR="00FF4BEA">
        <w:t xml:space="preserve"> </w:t>
      </w:r>
      <w:r>
        <w:t>в</w:t>
      </w:r>
      <w:r w:rsidR="00FF4BEA">
        <w:t xml:space="preserve"> </w:t>
      </w:r>
      <w:r>
        <w:t>спине,</w:t>
      </w:r>
      <w:r w:rsidR="00FF4BEA">
        <w:t xml:space="preserve"> </w:t>
      </w:r>
      <w:r>
        <w:t>левой</w:t>
      </w:r>
      <w:r w:rsidR="00FF4BEA">
        <w:t xml:space="preserve"> </w:t>
      </w:r>
      <w:r>
        <w:t>рукой</w:t>
      </w:r>
      <w:r w:rsidR="00FF4BEA">
        <w:t xml:space="preserve"> </w:t>
      </w:r>
      <w:r>
        <w:t>упираемся</w:t>
      </w:r>
      <w:r w:rsidR="00FF4BEA">
        <w:t xml:space="preserve"> </w:t>
      </w:r>
      <w:r>
        <w:t>в</w:t>
      </w:r>
      <w:r w:rsidR="00FF4BEA">
        <w:t xml:space="preserve"> </w:t>
      </w:r>
      <w:r>
        <w:t>пол;</w:t>
      </w:r>
      <w:r w:rsidR="00FF4BEA">
        <w:t xml:space="preserve"> </w:t>
      </w:r>
      <w:r w:rsidRPr="009E2F99">
        <w:t>5</w:t>
      </w:r>
      <w:r w:rsidR="00FF4BEA">
        <w:t xml:space="preserve"> </w:t>
      </w:r>
      <w:r w:rsidRPr="009E2F99">
        <w:t>–</w:t>
      </w:r>
      <w:r w:rsidR="00FF4BEA">
        <w:t xml:space="preserve"> </w:t>
      </w:r>
      <w:r w:rsidRPr="009E2F99">
        <w:t>8</w:t>
      </w:r>
      <w:r w:rsidR="00FF4BEA">
        <w:t xml:space="preserve"> </w:t>
      </w:r>
      <w:r w:rsidRPr="009E2F99">
        <w:t>вернуться</w:t>
      </w:r>
      <w:r w:rsidR="00FF4BEA">
        <w:t xml:space="preserve"> </w:t>
      </w:r>
      <w:r w:rsidRPr="009E2F99">
        <w:t>в</w:t>
      </w:r>
      <w:r w:rsidR="00FF4BEA">
        <w:t xml:space="preserve"> </w:t>
      </w:r>
      <w:proofErr w:type="spellStart"/>
      <w:r w:rsidRPr="009E2F99">
        <w:t>и.п</w:t>
      </w:r>
      <w:proofErr w:type="spellEnd"/>
      <w:r w:rsidRPr="009E2F99">
        <w:t>.</w:t>
      </w:r>
      <w:r w:rsidR="00FF4BEA">
        <w:t xml:space="preserve"> </w:t>
      </w:r>
      <w:r w:rsidRPr="009E2F99">
        <w:t>9</w:t>
      </w:r>
      <w:r w:rsidR="00FF4BEA">
        <w:t xml:space="preserve"> </w:t>
      </w:r>
      <w:r w:rsidRPr="009E2F99">
        <w:t>-</w:t>
      </w:r>
      <w:r w:rsidR="00FF4BEA">
        <w:t xml:space="preserve"> </w:t>
      </w:r>
      <w:r w:rsidRPr="009E2F99">
        <w:t>16</w:t>
      </w:r>
      <w:r w:rsidR="00FF4BEA">
        <w:t xml:space="preserve"> </w:t>
      </w:r>
      <w:r w:rsidRPr="009E2F99">
        <w:t>тоже</w:t>
      </w:r>
      <w:r w:rsidR="00FF4BEA">
        <w:t xml:space="preserve"> </w:t>
      </w:r>
      <w:r w:rsidRPr="009E2F99">
        <w:t>выполнить</w:t>
      </w:r>
      <w:r w:rsidR="00FF4BEA">
        <w:t xml:space="preserve"> </w:t>
      </w:r>
      <w:r w:rsidRPr="009E2F99">
        <w:t>с</w:t>
      </w:r>
      <w:r w:rsidR="00FF4BEA">
        <w:t xml:space="preserve"> </w:t>
      </w:r>
      <w:r w:rsidRPr="009E2F99">
        <w:t>левой</w:t>
      </w:r>
      <w:r w:rsidR="00FF4BEA">
        <w:t xml:space="preserve"> </w:t>
      </w:r>
      <w:r w:rsidRPr="009E2F99">
        <w:t>руки.</w:t>
      </w:r>
      <w:r w:rsidR="00FF4BEA">
        <w:t xml:space="preserve"> </w:t>
      </w:r>
      <w:r w:rsidRPr="009E2F99">
        <w:t>Повторить</w:t>
      </w:r>
      <w:r w:rsidR="00FF4BEA">
        <w:t xml:space="preserve"> </w:t>
      </w:r>
      <w:r w:rsidRPr="009E2F99">
        <w:t>4</w:t>
      </w:r>
      <w:r w:rsidR="00FF4BEA">
        <w:t xml:space="preserve"> </w:t>
      </w:r>
      <w:r w:rsidRPr="009E2F99">
        <w:t>раза.</w:t>
      </w:r>
      <w:r w:rsidR="00FF4BEA">
        <w:t xml:space="preserve"> </w:t>
      </w:r>
    </w:p>
    <w:p w:rsidR="004727C7" w:rsidRDefault="00FF0942" w:rsidP="00FF0942">
      <w:pPr>
        <w:pStyle w:val="a9"/>
        <w:ind w:left="0" w:right="0"/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221DBB52" wp14:editId="69A808E3">
                <wp:simplePos x="0" y="0"/>
                <wp:positionH relativeFrom="page">
                  <wp:posOffset>2168281</wp:posOffset>
                </wp:positionH>
                <wp:positionV relativeFrom="paragraph">
                  <wp:posOffset>135255</wp:posOffset>
                </wp:positionV>
                <wp:extent cx="446405" cy="363220"/>
                <wp:effectExtent l="0" t="0" r="10795" b="17780"/>
                <wp:wrapNone/>
                <wp:docPr id="42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50" name="Овал 150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942" w:rsidRDefault="00FF0942" w:rsidP="00FF0942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" o:spid="_x0000_s1122" style="position:absolute;left:0;text-align:left;margin-left:170.75pt;margin-top:10.65pt;width:35.15pt;height:28.6pt;z-index:251810816;mso-position-horizontal-relative:page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">
                <v:oval id="Овал 150" o:spid="_x0000_s1123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5BjMcA&#10;AADcAAAADwAAAGRycy9kb3ducmV2LnhtbESPQUvDQBCF74L/YRnBi7SbVi0ldltsoVjEi7W01zE7&#10;TYLZ2bC7aaK/3jkI3mZ4b977ZrEaXKMuFGLt2cBknIEiLrytuTRw+NiO5qBiQrbYeCYD3xRhtby+&#10;WmBufc/vdNmnUkkIxxwNVCm1udaxqMhhHPuWWLSzDw6TrKHUNmAv4a7R0yybaYc1S0OFLW0qKr72&#10;nTMQhodTuXspztvX/v5t/WnvuuNPZ8ztzfD8BCrRkP7Nf9c7K/iPgi/PyAR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eQYzHAAAA3AAAAA8AAAAAAAAAAAAAAAAAmAIAAGRy&#10;cy9kb3ducmV2LnhtbFBLBQYAAAAABAAEAPUAAACMAwAAAAA=&#10;" fillcolor="#069" strokecolor="#069" strokeweight="2pt"/>
                <v:shape id="Надпись 2" o:spid="_x0000_s1124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FF0942" w:rsidRDefault="00FF0942" w:rsidP="00FF0942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727C7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6E69D879" wp14:editId="6DA280AE">
            <wp:simplePos x="0" y="0"/>
            <wp:positionH relativeFrom="column">
              <wp:posOffset>1122181</wp:posOffset>
            </wp:positionH>
            <wp:positionV relativeFrom="paragraph">
              <wp:posOffset>5080</wp:posOffset>
            </wp:positionV>
            <wp:extent cx="3439659" cy="1752600"/>
            <wp:effectExtent l="0" t="0" r="8890" b="0"/>
            <wp:wrapNone/>
            <wp:docPr id="81" name="Рисунок 81" descr="C:\Users\user\AppData\Local\Microsoft\Windows\Temporary Internet Files\Content.Word\IMG_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AppData\Local\Microsoft\Windows\Temporary Internet Files\Content.Word\IMG_392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66" cy="175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FF0942" w:rsidP="00FF0942">
      <w:pPr>
        <w:pStyle w:val="a9"/>
        <w:ind w:left="0" w:right="0"/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0E2F949E" wp14:editId="5265192F">
            <wp:simplePos x="0" y="0"/>
            <wp:positionH relativeFrom="page">
              <wp:align>center</wp:align>
            </wp:positionH>
            <wp:positionV relativeFrom="paragraph">
              <wp:posOffset>231775</wp:posOffset>
            </wp:positionV>
            <wp:extent cx="3501465" cy="1638300"/>
            <wp:effectExtent l="0" t="0" r="3810" b="0"/>
            <wp:wrapNone/>
            <wp:docPr id="82" name="Рисунок 82" descr="C:\Users\user\AppData\Local\Microsoft\Windows\Temporary Internet Files\Content.Word\IMG_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AppData\Local\Microsoft\Windows\Temporary Internet Files\Content.Word\IMG_392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46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Default="00FF0942" w:rsidP="00FF0942">
      <w:pPr>
        <w:pStyle w:val="a9"/>
        <w:ind w:left="0" w:right="0"/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0B840B3A" wp14:editId="63AF59CE">
                <wp:simplePos x="0" y="0"/>
                <wp:positionH relativeFrom="column">
                  <wp:posOffset>1310005</wp:posOffset>
                </wp:positionH>
                <wp:positionV relativeFrom="paragraph">
                  <wp:posOffset>144145</wp:posOffset>
                </wp:positionV>
                <wp:extent cx="446405" cy="363220"/>
                <wp:effectExtent l="0" t="0" r="10795" b="17780"/>
                <wp:wrapNone/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53" name="Овал 153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942" w:rsidRDefault="00FF0942" w:rsidP="00FF0942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8" o:spid="_x0000_s1125" style="position:absolute;left:0;text-align:left;margin-left:103.15pt;margin-top:11.35pt;width:35.15pt;height:28.6pt;z-index:251812864;mso-height-relative:margin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">
                <v:oval id="Овал 153" o:spid="_x0000_s1126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zf+8QA&#10;AADcAAAADwAAAGRycy9kb3ducmV2LnhtbERPTWvCQBC9C/0PyxR6Ed20VpHoKrYgldJLVfQ6Zsck&#10;mJ0NuxuT9td3C4K3ebzPmS87U4krOV9aVvA8TEAQZ1aXnCvY79aDKQgfkDVWlknBD3lYLh56c0y1&#10;bfmbrtuQixjCPkUFRQh1KqXPCjLoh7YmjtzZOoMhQpdL7bCN4aaSL0kykQZLjg0F1vReUHbZNkaB&#10;616P+eYjO68/29HX20n3m8Nvo9TTY7eagQjUhbv45t7oOH88gv9n4gV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M3/vEAAAA3AAAAA8AAAAAAAAAAAAAAAAAmAIAAGRycy9k&#10;b3ducmV2LnhtbFBLBQYAAAAABAAEAPUAAACJAwAAAAA=&#10;" fillcolor="#069" strokecolor="#069" strokeweight="2pt"/>
                <v:shape id="Надпись 2" o:spid="_x0000_s1127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FF0942" w:rsidRDefault="00FF0942" w:rsidP="00FF0942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FF0942" w:rsidRDefault="00FF0942" w:rsidP="00FF0942">
      <w:pPr>
        <w:pStyle w:val="a9"/>
        <w:ind w:left="0" w:right="0"/>
      </w:pPr>
    </w:p>
    <w:p w:rsidR="00FF0942" w:rsidRDefault="00FF0942" w:rsidP="00FF0942">
      <w:pPr>
        <w:pStyle w:val="a9"/>
        <w:ind w:left="0" w:right="0"/>
      </w:pPr>
    </w:p>
    <w:p w:rsidR="00FF0942" w:rsidRDefault="00FF0942" w:rsidP="00FF0942">
      <w:pPr>
        <w:pStyle w:val="a9"/>
        <w:ind w:left="0" w:right="0"/>
      </w:pPr>
    </w:p>
    <w:p w:rsidR="00FF0942" w:rsidRDefault="00FF0942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  <w:r>
        <w:lastRenderedPageBreak/>
        <w:t>6.</w:t>
      </w:r>
      <w:r w:rsidR="00FF4BEA">
        <w:t xml:space="preserve"> </w:t>
      </w:r>
      <w:proofErr w:type="spellStart"/>
      <w:r>
        <w:t>И.п</w:t>
      </w:r>
      <w:proofErr w:type="spellEnd"/>
      <w:r>
        <w:t>:</w:t>
      </w:r>
      <w:r w:rsidR="00FF4BEA">
        <w:t xml:space="preserve"> </w:t>
      </w:r>
      <w:r w:rsidRPr="009E2F99">
        <w:t>-</w:t>
      </w:r>
      <w:r w:rsidR="00FF4BEA">
        <w:t xml:space="preserve"> </w:t>
      </w:r>
      <w:r w:rsidRPr="009E2F99">
        <w:t>лёжа</w:t>
      </w:r>
      <w:r w:rsidR="00FF4BEA">
        <w:t xml:space="preserve"> </w:t>
      </w:r>
      <w:r w:rsidRPr="009E2F99">
        <w:t>на</w:t>
      </w:r>
      <w:r w:rsidR="00FF4BEA">
        <w:t xml:space="preserve"> </w:t>
      </w:r>
      <w:r w:rsidRPr="009E2F99">
        <w:t>спине,</w:t>
      </w:r>
      <w:r w:rsidR="00FF4BEA">
        <w:t xml:space="preserve"> </w:t>
      </w:r>
      <w:r w:rsidRPr="009E2F99">
        <w:t>руки</w:t>
      </w:r>
      <w:r w:rsidR="00FF4BEA">
        <w:t xml:space="preserve"> </w:t>
      </w:r>
      <w:r w:rsidRPr="009E2F99">
        <w:t>под</w:t>
      </w:r>
      <w:r w:rsidR="00FF4BEA">
        <w:t xml:space="preserve"> </w:t>
      </w:r>
      <w:r w:rsidRPr="009E2F99">
        <w:t>голову.</w:t>
      </w:r>
      <w:r w:rsidR="00FF4BEA">
        <w:t xml:space="preserve"> </w:t>
      </w:r>
      <w:r w:rsidRPr="009E2F99">
        <w:t>1</w:t>
      </w:r>
      <w:r w:rsidR="00FF4BEA">
        <w:t xml:space="preserve"> </w:t>
      </w:r>
      <w:r w:rsidRPr="009E2F99">
        <w:t>–</w:t>
      </w:r>
      <w:r w:rsidR="00FF4BEA">
        <w:t xml:space="preserve"> </w:t>
      </w:r>
      <w:r w:rsidRPr="009E2F99">
        <w:t>8</w:t>
      </w:r>
      <w:r w:rsidR="00FF4BEA">
        <w:t xml:space="preserve"> </w:t>
      </w:r>
      <w:r w:rsidRPr="009E2F99">
        <w:t>-</w:t>
      </w:r>
      <w:r w:rsidR="00FF4BEA">
        <w:t xml:space="preserve"> </w:t>
      </w:r>
      <w:r w:rsidRPr="009E2F99">
        <w:t>4</w:t>
      </w:r>
      <w:r w:rsidR="00FF4BEA">
        <w:t xml:space="preserve"> </w:t>
      </w:r>
      <w:r w:rsidRPr="009E2F99">
        <w:t>маха</w:t>
      </w:r>
      <w:r w:rsidR="00FF4BEA">
        <w:t xml:space="preserve"> </w:t>
      </w:r>
      <w:r w:rsidRPr="009E2F99">
        <w:t>правой</w:t>
      </w:r>
      <w:r w:rsidR="00FF4BEA">
        <w:t xml:space="preserve"> </w:t>
      </w:r>
      <w:r w:rsidRPr="009E2F99">
        <w:t>ногой;</w:t>
      </w:r>
      <w:r w:rsidR="00FF4BEA">
        <w:t xml:space="preserve"> </w:t>
      </w:r>
      <w:r w:rsidRPr="009E2F99">
        <w:t>9</w:t>
      </w:r>
      <w:r w:rsidR="00FF4BEA">
        <w:t xml:space="preserve"> </w:t>
      </w:r>
      <w:r w:rsidRPr="009E2F99">
        <w:t>–</w:t>
      </w:r>
      <w:r w:rsidR="00FF4BEA">
        <w:t xml:space="preserve"> </w:t>
      </w:r>
      <w:r w:rsidRPr="009E2F99">
        <w:t>16</w:t>
      </w:r>
      <w:r w:rsidR="00FF4BEA">
        <w:t xml:space="preserve"> </w:t>
      </w:r>
      <w:r w:rsidRPr="009E2F99">
        <w:t>-</w:t>
      </w:r>
      <w:r w:rsidR="00FF4BEA">
        <w:t xml:space="preserve"> </w:t>
      </w:r>
      <w:r w:rsidRPr="009E2F99">
        <w:t>4</w:t>
      </w:r>
      <w:r w:rsidR="00FF4BEA">
        <w:t xml:space="preserve"> </w:t>
      </w:r>
      <w:r w:rsidRPr="009E2F99">
        <w:t>маха</w:t>
      </w:r>
      <w:r w:rsidR="00FF4BEA">
        <w:t xml:space="preserve"> </w:t>
      </w:r>
      <w:r w:rsidRPr="009E2F99">
        <w:t>левой</w:t>
      </w:r>
      <w:r w:rsidR="00FF4BEA">
        <w:t xml:space="preserve"> </w:t>
      </w:r>
      <w:r w:rsidRPr="009E2F99">
        <w:t>ногой.</w:t>
      </w:r>
      <w:r w:rsidR="00FF4BEA">
        <w:t xml:space="preserve"> </w:t>
      </w:r>
      <w:r w:rsidRPr="009E2F99">
        <w:t>Повторить</w:t>
      </w:r>
      <w:r w:rsidR="00FF4BEA">
        <w:t xml:space="preserve"> </w:t>
      </w:r>
      <w:r w:rsidRPr="009E2F99">
        <w:t>4</w:t>
      </w:r>
      <w:r w:rsidR="00FF4BEA">
        <w:t xml:space="preserve"> </w:t>
      </w:r>
      <w:r w:rsidRPr="009E2F99">
        <w:t>раза.</w:t>
      </w:r>
    </w:p>
    <w:p w:rsidR="00FF0942" w:rsidRDefault="00FF0942" w:rsidP="00FF0942">
      <w:pPr>
        <w:pStyle w:val="a9"/>
        <w:ind w:left="0" w:right="0"/>
      </w:pPr>
    </w:p>
    <w:p w:rsidR="004727C7" w:rsidRPr="009E2F99" w:rsidRDefault="004727C7" w:rsidP="00FF0942">
      <w:pPr>
        <w:pStyle w:val="a9"/>
        <w:ind w:left="0" w:right="0"/>
      </w:pPr>
      <w:r>
        <w:t>7.</w:t>
      </w:r>
      <w:r w:rsidR="00FF4BEA">
        <w:t xml:space="preserve"> </w:t>
      </w:r>
      <w:proofErr w:type="spellStart"/>
      <w:r>
        <w:t>И.п</w:t>
      </w:r>
      <w:proofErr w:type="spellEnd"/>
      <w:r>
        <w:t>:</w:t>
      </w:r>
      <w:r w:rsidR="00FF4BEA">
        <w:t xml:space="preserve"> </w:t>
      </w:r>
      <w:r w:rsidRPr="009E2F99">
        <w:t>-</w:t>
      </w:r>
      <w:r w:rsidR="00FF4BEA">
        <w:t xml:space="preserve"> </w:t>
      </w:r>
      <w:r w:rsidRPr="009E2F99">
        <w:t>лёжа</w:t>
      </w:r>
      <w:r w:rsidR="00FF4BEA">
        <w:t xml:space="preserve"> </w:t>
      </w:r>
      <w:r w:rsidRPr="009E2F99">
        <w:t>на</w:t>
      </w:r>
      <w:r w:rsidR="00FF4BEA">
        <w:t xml:space="preserve"> </w:t>
      </w:r>
      <w:r w:rsidRPr="009E2F99">
        <w:t>спине</w:t>
      </w:r>
      <w:r w:rsidR="00FF4BEA">
        <w:t xml:space="preserve"> </w:t>
      </w:r>
      <w:r w:rsidRPr="009E2F99">
        <w:t>руки</w:t>
      </w:r>
      <w:r w:rsidR="00FF4BEA">
        <w:t xml:space="preserve"> </w:t>
      </w:r>
      <w:r w:rsidRPr="009E2F99">
        <w:t>и</w:t>
      </w:r>
      <w:r w:rsidR="00FF4BEA">
        <w:t xml:space="preserve"> </w:t>
      </w:r>
      <w:r w:rsidRPr="009E2F99">
        <w:t>ноги</w:t>
      </w:r>
      <w:r w:rsidR="00FF4BEA">
        <w:t xml:space="preserve"> </w:t>
      </w:r>
      <w:r w:rsidRPr="009E2F99">
        <w:t>согнуты.</w:t>
      </w:r>
      <w:r w:rsidR="00FF4BEA">
        <w:t xml:space="preserve"> </w:t>
      </w:r>
      <w:r w:rsidRPr="009E2F99">
        <w:t>1-2</w:t>
      </w:r>
      <w:r w:rsidR="00FF4BEA">
        <w:t xml:space="preserve"> </w:t>
      </w:r>
      <w:r w:rsidRPr="009E2F99">
        <w:t>-</w:t>
      </w:r>
      <w:r w:rsidR="00FF4BEA">
        <w:t xml:space="preserve"> </w:t>
      </w:r>
      <w:r w:rsidRPr="009E2F99">
        <w:t>«мост</w:t>
      </w:r>
      <w:r>
        <w:t>ик</w:t>
      </w:r>
      <w:r w:rsidRPr="009E2F99">
        <w:t>»;</w:t>
      </w:r>
      <w:r w:rsidR="00FF4BEA">
        <w:t xml:space="preserve"> </w:t>
      </w:r>
      <w:r w:rsidRPr="009E2F99">
        <w:t>3</w:t>
      </w:r>
      <w:r w:rsidR="00FF4BEA">
        <w:t xml:space="preserve"> </w:t>
      </w:r>
      <w:r w:rsidRPr="009E2F99">
        <w:t>–</w:t>
      </w:r>
      <w:r w:rsidR="00FF4BEA">
        <w:t xml:space="preserve"> </w:t>
      </w:r>
      <w:r w:rsidRPr="009E2F99">
        <w:t>4</w:t>
      </w:r>
      <w:r w:rsidR="00FF4BEA">
        <w:t xml:space="preserve"> </w:t>
      </w:r>
      <w:r w:rsidRPr="009E2F99">
        <w:t>подтянуть</w:t>
      </w:r>
      <w:r w:rsidR="00FF4BEA">
        <w:t xml:space="preserve"> </w:t>
      </w:r>
      <w:r w:rsidRPr="009E2F99">
        <w:t>руки</w:t>
      </w:r>
      <w:r w:rsidR="00FF4BEA">
        <w:t xml:space="preserve"> </w:t>
      </w:r>
      <w:r w:rsidRPr="009E2F99">
        <w:t>поближе</w:t>
      </w:r>
      <w:r w:rsidR="00FF4BEA">
        <w:t xml:space="preserve"> </w:t>
      </w:r>
      <w:r w:rsidRPr="009E2F99">
        <w:t>к</w:t>
      </w:r>
      <w:r w:rsidR="00FF4BEA">
        <w:t xml:space="preserve"> </w:t>
      </w:r>
      <w:r w:rsidRPr="009E2F99">
        <w:t>ногам;</w:t>
      </w:r>
      <w:r w:rsidR="00FF4BEA">
        <w:t xml:space="preserve"> </w:t>
      </w:r>
      <w:r w:rsidRPr="009E2F99">
        <w:t>5</w:t>
      </w:r>
      <w:r w:rsidR="00FF4BEA">
        <w:t xml:space="preserve"> </w:t>
      </w:r>
      <w:r w:rsidRPr="009E2F99">
        <w:t>–</w:t>
      </w:r>
      <w:r w:rsidR="00FF4BEA">
        <w:t xml:space="preserve"> </w:t>
      </w:r>
      <w:r w:rsidRPr="009E2F99">
        <w:t>6</w:t>
      </w:r>
      <w:r w:rsidR="00FF4BEA">
        <w:t xml:space="preserve"> </w:t>
      </w:r>
      <w:r w:rsidRPr="009E2F99">
        <w:t>переставить</w:t>
      </w:r>
      <w:r w:rsidR="00FF4BEA">
        <w:t xml:space="preserve"> </w:t>
      </w:r>
      <w:r w:rsidRPr="009E2F99">
        <w:t>руки</w:t>
      </w:r>
      <w:r w:rsidR="00FF4BEA">
        <w:t xml:space="preserve"> </w:t>
      </w:r>
      <w:r w:rsidRPr="009E2F99">
        <w:t>обратно;</w:t>
      </w:r>
      <w:r w:rsidR="00FF4BEA">
        <w:t xml:space="preserve"> </w:t>
      </w:r>
      <w:r w:rsidRPr="009E2F99">
        <w:t>7</w:t>
      </w:r>
      <w:r w:rsidR="00FF4BEA">
        <w:t xml:space="preserve"> </w:t>
      </w:r>
      <w:r w:rsidRPr="009E2F99">
        <w:t>-</w:t>
      </w:r>
      <w:r w:rsidR="00FF4BEA">
        <w:t xml:space="preserve"> </w:t>
      </w:r>
      <w:r w:rsidRPr="009E2F99">
        <w:t>8</w:t>
      </w:r>
      <w:r w:rsidR="00FF4BEA">
        <w:t xml:space="preserve"> </w:t>
      </w:r>
      <w:r w:rsidRPr="009E2F99">
        <w:t>вернуться</w:t>
      </w:r>
      <w:r w:rsidR="00FF4BEA">
        <w:t xml:space="preserve"> </w:t>
      </w:r>
      <w:r w:rsidRPr="009E2F99">
        <w:t>в</w:t>
      </w:r>
      <w:r w:rsidR="00FF4BEA">
        <w:t xml:space="preserve"> </w:t>
      </w:r>
      <w:proofErr w:type="spellStart"/>
      <w:r w:rsidRPr="009E2F99">
        <w:t>и.п</w:t>
      </w:r>
      <w:proofErr w:type="spellEnd"/>
      <w:r w:rsidRPr="009E2F99">
        <w:t>.</w:t>
      </w:r>
      <w:r w:rsidR="00FF4BEA">
        <w:t xml:space="preserve"> </w:t>
      </w:r>
    </w:p>
    <w:p w:rsidR="004727C7" w:rsidRDefault="00FF0942" w:rsidP="00FF0942">
      <w:pPr>
        <w:pStyle w:val="a9"/>
        <w:ind w:left="0" w:right="0"/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59151458" wp14:editId="18BA4C03">
                <wp:simplePos x="0" y="0"/>
                <wp:positionH relativeFrom="column">
                  <wp:posOffset>3415030</wp:posOffset>
                </wp:positionH>
                <wp:positionV relativeFrom="paragraph">
                  <wp:posOffset>299720</wp:posOffset>
                </wp:positionV>
                <wp:extent cx="446405" cy="363220"/>
                <wp:effectExtent l="0" t="0" r="10795" b="17780"/>
                <wp:wrapNone/>
                <wp:docPr id="152" name="Группа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59" name="Овал 159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942" w:rsidRDefault="00FF0942" w:rsidP="00FF0942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52" o:spid="_x0000_s1128" style="position:absolute;left:0;text-align:left;margin-left:268.9pt;margin-top:23.6pt;width:35.15pt;height:28.6pt;z-index:251816960;mso-height-relative:margin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">
                <v:oval id="Овал 159" o:spid="_x0000_s1129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oEcUA&#10;AADcAAAADwAAAGRycy9kb3ducmV2LnhtbERPTWvCQBC9F/wPywheSt1oa9HoKlqQSulFW/Q6Zsck&#10;mJ0NuxuT9td3C4Xe5vE+Z7HqTCVu5HxpWcFomIAgzqwuOVfw+bF9mILwAVljZZkUfJGH1bJ3t8BU&#10;25b3dDuEXMQQ9ikqKEKoUyl9VpBBP7Q1ceQu1hkMEbpcaodtDDeVHCfJszRYcmwosKaXgrLroTEK&#10;XPd0ynev2WX71j6+b876vjl+N0oN+t16DiJQF/7Ff+6djvMnM/h9Jl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OgRxQAAANwAAAAPAAAAAAAAAAAAAAAAAJgCAABkcnMv&#10;ZG93bnJldi54bWxQSwUGAAAAAAQABAD1AAAAigMAAAAA&#10;" fillcolor="#069" strokecolor="#069" strokeweight="2pt"/>
                <v:shape id="Надпись 2" o:spid="_x0000_s1130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FF0942" w:rsidRDefault="00FF0942" w:rsidP="00FF0942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3E02D2FA" wp14:editId="0D648A07">
                <wp:simplePos x="0" y="0"/>
                <wp:positionH relativeFrom="page">
                  <wp:posOffset>3453765</wp:posOffset>
                </wp:positionH>
                <wp:positionV relativeFrom="paragraph">
                  <wp:posOffset>294640</wp:posOffset>
                </wp:positionV>
                <wp:extent cx="446405" cy="363220"/>
                <wp:effectExtent l="0" t="0" r="10795" b="17780"/>
                <wp:wrapNone/>
                <wp:docPr id="149" name="Группа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56" name="Овал 156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942" w:rsidRDefault="00FF0942" w:rsidP="00FF0942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9" o:spid="_x0000_s1131" style="position:absolute;left:0;text-align:left;margin-left:271.95pt;margin-top:23.2pt;width:35.15pt;height:28.6pt;z-index:251814912;mso-position-horizontal-relative:page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">
                <v:oval id="Овал 156" o:spid="_x0000_s1132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8Y8QA&#10;AADcAAAADwAAAGRycy9kb3ducmV2LnhtbERPTWvCQBC9C/0Pywi9SN1YWynRVWxBFOmlttTrmB2T&#10;0Oxs2N2Y6K93C4K3ebzPmS06U4kTOV9aVjAaJiCIM6tLzhX8fK+e3kD4gKyxskwKzuRhMX/ozTDV&#10;tuUvOu1CLmII+xQVFCHUqZQ+K8igH9qaOHJH6wyGCF0utcM2hptKPifJRBosOTYUWNNHQdnfrjEK&#10;XPeyzzfr7LjatuPP94MeNL+XRqnHfrecggjUhbv45t7oOP91Av/PxA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7fGPEAAAA3AAAAA8AAAAAAAAAAAAAAAAAmAIAAGRycy9k&#10;b3ducmV2LnhtbFBLBQYAAAAABAAEAPUAAACJAwAAAAA=&#10;" fillcolor="#069" strokecolor="#069" strokeweight="2pt"/>
                <v:shape id="Надпись 2" o:spid="_x0000_s1133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<v:textbox inset="0,0,0,0">
                    <w:txbxContent>
                      <w:p w:rsidR="00FF0942" w:rsidRDefault="00FF0942" w:rsidP="00FF0942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650FF3C6" wp14:editId="3007ECD7">
            <wp:simplePos x="0" y="0"/>
            <wp:positionH relativeFrom="column">
              <wp:posOffset>3269615</wp:posOffset>
            </wp:positionH>
            <wp:positionV relativeFrom="paragraph">
              <wp:posOffset>167640</wp:posOffset>
            </wp:positionV>
            <wp:extent cx="2393315" cy="1619885"/>
            <wp:effectExtent l="0" t="0" r="6985" b="0"/>
            <wp:wrapNone/>
            <wp:docPr id="85" name="Рисунок 85" descr="C:\Users\user\AppData\Local\Microsoft\Windows\Temporary Internet Files\Content.Word\IMG_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AppData\Local\Microsoft\Windows\Temporary Internet Files\Content.Word\IMG_393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3B15BBE3" wp14:editId="4BD5CDC1">
            <wp:simplePos x="0" y="0"/>
            <wp:positionH relativeFrom="column">
              <wp:posOffset>342900</wp:posOffset>
            </wp:positionH>
            <wp:positionV relativeFrom="paragraph">
              <wp:posOffset>180975</wp:posOffset>
            </wp:positionV>
            <wp:extent cx="2737485" cy="1619885"/>
            <wp:effectExtent l="0" t="0" r="5715" b="0"/>
            <wp:wrapNone/>
            <wp:docPr id="83" name="Рисунок 83" descr="C:\Users\user\AppData\Local\Microsoft\Windows\Temporary Internet Files\Content.Word\IMG_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AppData\Local\Microsoft\Windows\Temporary Internet Files\Content.Word\IMG_393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Pr="00FF0942" w:rsidRDefault="004727C7" w:rsidP="00FF0942">
      <w:pPr>
        <w:pStyle w:val="a9"/>
        <w:ind w:left="0" w:right="0"/>
        <w:rPr>
          <w:sz w:val="52"/>
        </w:rPr>
      </w:pPr>
    </w:p>
    <w:p w:rsidR="004727C7" w:rsidRDefault="004727C7" w:rsidP="00FF0942">
      <w:pPr>
        <w:pStyle w:val="a9"/>
        <w:ind w:left="0" w:right="0"/>
      </w:pPr>
      <w:r>
        <w:t>8.</w:t>
      </w:r>
      <w:r w:rsidR="00FF4BEA">
        <w:t xml:space="preserve"> </w:t>
      </w:r>
      <w:proofErr w:type="spellStart"/>
      <w:r w:rsidRPr="009E2F99">
        <w:t>И.п</w:t>
      </w:r>
      <w:proofErr w:type="spellEnd"/>
      <w:r>
        <w:t>:</w:t>
      </w:r>
      <w:r w:rsidR="00FF4BEA">
        <w:t xml:space="preserve"> </w:t>
      </w:r>
      <w:r w:rsidRPr="009E2F99">
        <w:t>-</w:t>
      </w:r>
      <w:r w:rsidR="00FF4BEA">
        <w:t xml:space="preserve"> </w:t>
      </w:r>
      <w:r>
        <w:t>стойка</w:t>
      </w:r>
      <w:r w:rsidR="00FF4BEA">
        <w:t xml:space="preserve"> </w:t>
      </w:r>
      <w:r>
        <w:t>на</w:t>
      </w:r>
      <w:r w:rsidR="00FF4BEA">
        <w:t xml:space="preserve"> </w:t>
      </w:r>
      <w:r>
        <w:t>колене</w:t>
      </w:r>
      <w:r w:rsidR="00FF4BEA">
        <w:t xml:space="preserve"> </w:t>
      </w:r>
      <w:r>
        <w:t>левой</w:t>
      </w:r>
      <w:r w:rsidR="00FF4BEA">
        <w:t xml:space="preserve"> </w:t>
      </w:r>
      <w:r>
        <w:t>ноги,</w:t>
      </w:r>
      <w:r w:rsidR="00FF4BEA">
        <w:t xml:space="preserve"> </w:t>
      </w:r>
      <w:r w:rsidRPr="009E2F99">
        <w:t>правую</w:t>
      </w:r>
      <w:r w:rsidR="00FF4BEA">
        <w:t xml:space="preserve"> </w:t>
      </w:r>
      <w:r w:rsidRPr="009E2F99">
        <w:t>ногу,</w:t>
      </w:r>
      <w:r w:rsidR="00FF4BEA">
        <w:t xml:space="preserve"> </w:t>
      </w:r>
      <w:r w:rsidRPr="009E2F99">
        <w:t>согнутую</w:t>
      </w:r>
      <w:r w:rsidR="00FF4BEA">
        <w:t xml:space="preserve"> </w:t>
      </w:r>
      <w:r w:rsidRPr="009E2F99">
        <w:t>в</w:t>
      </w:r>
      <w:r w:rsidR="00FF4BEA">
        <w:t xml:space="preserve"> </w:t>
      </w:r>
      <w:r w:rsidRPr="009E2F99">
        <w:t>колене</w:t>
      </w:r>
      <w:r w:rsidR="00FF4BEA">
        <w:t xml:space="preserve"> </w:t>
      </w:r>
      <w:r w:rsidRPr="009E2F99">
        <w:t>поставить</w:t>
      </w:r>
      <w:r w:rsidR="00FF4BEA">
        <w:t xml:space="preserve"> </w:t>
      </w:r>
      <w:r>
        <w:t>вперёд,</w:t>
      </w:r>
      <w:r w:rsidR="00FF4BEA">
        <w:t xml:space="preserve"> </w:t>
      </w:r>
      <w:r>
        <w:t>руки</w:t>
      </w:r>
      <w:r w:rsidR="00FF4BEA">
        <w:t xml:space="preserve"> </w:t>
      </w:r>
      <w:r>
        <w:t>внизу.</w:t>
      </w:r>
      <w:r w:rsidR="00FF4BEA">
        <w:t xml:space="preserve"> </w:t>
      </w:r>
      <w:r>
        <w:t>1-4</w:t>
      </w:r>
      <w:r w:rsidR="00FF4BEA">
        <w:t xml:space="preserve"> </w:t>
      </w:r>
      <w:r>
        <w:t>сесть</w:t>
      </w:r>
      <w:r w:rsidR="00FF4BEA">
        <w:t xml:space="preserve"> </w:t>
      </w:r>
      <w:r w:rsidRPr="009E2F99">
        <w:t>на</w:t>
      </w:r>
      <w:r w:rsidR="00FF4BEA">
        <w:t xml:space="preserve"> </w:t>
      </w:r>
      <w:r w:rsidRPr="009E2F99">
        <w:t>правый</w:t>
      </w:r>
      <w:r w:rsidR="00FF4BEA">
        <w:t xml:space="preserve"> </w:t>
      </w:r>
      <w:r w:rsidRPr="009E2F99">
        <w:t>шпагат,</w:t>
      </w:r>
      <w:r w:rsidR="00FF4BEA">
        <w:t xml:space="preserve"> </w:t>
      </w:r>
      <w:r w:rsidRPr="009E2F99">
        <w:t>руки</w:t>
      </w:r>
      <w:r w:rsidR="00FF4BEA">
        <w:t xml:space="preserve"> </w:t>
      </w:r>
      <w:r w:rsidRPr="009E2F99">
        <w:t>на</w:t>
      </w:r>
      <w:r w:rsidR="00FF4BEA">
        <w:t xml:space="preserve"> </w:t>
      </w:r>
      <w:r w:rsidRPr="009E2F99">
        <w:t>полу;</w:t>
      </w:r>
      <w:r w:rsidR="00FF4BEA">
        <w:t xml:space="preserve"> </w:t>
      </w:r>
      <w:r w:rsidRPr="009E2F99">
        <w:t>5</w:t>
      </w:r>
      <w:r w:rsidR="00FF4BEA">
        <w:t xml:space="preserve"> </w:t>
      </w:r>
      <w:r w:rsidRPr="009E2F99">
        <w:t>–</w:t>
      </w:r>
      <w:r w:rsidR="00FF4BEA">
        <w:t xml:space="preserve"> </w:t>
      </w:r>
      <w:r w:rsidRPr="009E2F99">
        <w:t>12</w:t>
      </w:r>
      <w:r w:rsidR="00FF4BEA">
        <w:t xml:space="preserve"> </w:t>
      </w:r>
      <w:r w:rsidRPr="009E2F99">
        <w:t>-</w:t>
      </w:r>
      <w:r w:rsidR="00FF4BEA">
        <w:t xml:space="preserve"> </w:t>
      </w:r>
      <w:r w:rsidRPr="009E2F99">
        <w:t>держать</w:t>
      </w:r>
      <w:r w:rsidR="00FF4BEA">
        <w:t xml:space="preserve"> </w:t>
      </w:r>
      <w:r w:rsidRPr="009E2F99">
        <w:t>положение</w:t>
      </w:r>
      <w:r w:rsidR="00FF4BEA">
        <w:t xml:space="preserve"> </w:t>
      </w:r>
      <w:r w:rsidRPr="009E2F99">
        <w:t>шпагата;</w:t>
      </w:r>
      <w:r w:rsidR="00FF4BEA">
        <w:t xml:space="preserve"> </w:t>
      </w:r>
      <w:r w:rsidRPr="009E2F99">
        <w:t>13</w:t>
      </w:r>
      <w:r w:rsidR="00FF4BEA">
        <w:t xml:space="preserve"> </w:t>
      </w:r>
      <w:r w:rsidRPr="009E2F99">
        <w:t>–</w:t>
      </w:r>
      <w:r w:rsidR="00FF4BEA">
        <w:t xml:space="preserve"> </w:t>
      </w:r>
      <w:r w:rsidRPr="009E2F99">
        <w:t>16</w:t>
      </w:r>
      <w:r w:rsidR="00FF4BEA">
        <w:t xml:space="preserve"> </w:t>
      </w:r>
      <w:r w:rsidRPr="009E2F99">
        <w:t>вернуться</w:t>
      </w:r>
      <w:r w:rsidR="00FF4BEA">
        <w:t xml:space="preserve"> </w:t>
      </w:r>
      <w:r w:rsidRPr="009E2F99">
        <w:t>в</w:t>
      </w:r>
      <w:r w:rsidR="00FF4BEA">
        <w:t xml:space="preserve"> </w:t>
      </w:r>
      <w:proofErr w:type="spellStart"/>
      <w:r w:rsidRPr="009E2F99">
        <w:t>и.п</w:t>
      </w:r>
      <w:proofErr w:type="spellEnd"/>
      <w:r w:rsidRPr="009E2F99">
        <w:t>.</w:t>
      </w:r>
      <w:r w:rsidR="00FF4BEA">
        <w:t xml:space="preserve"> </w:t>
      </w:r>
      <w:r>
        <w:t>Повторить</w:t>
      </w:r>
      <w:r w:rsidR="00FF4BEA">
        <w:t xml:space="preserve"> </w:t>
      </w:r>
      <w:r>
        <w:t>2</w:t>
      </w:r>
      <w:r w:rsidR="00FF4BEA">
        <w:t xml:space="preserve"> </w:t>
      </w:r>
      <w:r>
        <w:t>раза.</w:t>
      </w:r>
      <w:r w:rsidR="00FF4BEA">
        <w:t xml:space="preserve"> </w:t>
      </w:r>
      <w:r>
        <w:t>Тоже</w:t>
      </w:r>
      <w:r w:rsidR="00FF4BEA">
        <w:t xml:space="preserve"> </w:t>
      </w:r>
      <w:r>
        <w:t>на</w:t>
      </w:r>
      <w:r w:rsidR="00FF4BEA">
        <w:t xml:space="preserve"> </w:t>
      </w:r>
      <w:r>
        <w:t>левую</w:t>
      </w:r>
      <w:r w:rsidR="00FF4BEA">
        <w:t xml:space="preserve"> </w:t>
      </w:r>
      <w:r w:rsidRPr="009E2F99">
        <w:t>ногу.</w:t>
      </w:r>
    </w:p>
    <w:p w:rsidR="004727C7" w:rsidRPr="009E2F99" w:rsidRDefault="00FF0942" w:rsidP="00FF0942">
      <w:pPr>
        <w:pStyle w:val="a9"/>
        <w:ind w:left="0" w:right="0"/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64433A3B" wp14:editId="021DD077">
            <wp:simplePos x="0" y="0"/>
            <wp:positionH relativeFrom="column">
              <wp:posOffset>2998470</wp:posOffset>
            </wp:positionH>
            <wp:positionV relativeFrom="paragraph">
              <wp:posOffset>158750</wp:posOffset>
            </wp:positionV>
            <wp:extent cx="2282190" cy="2160905"/>
            <wp:effectExtent l="0" t="0" r="3810" b="0"/>
            <wp:wrapNone/>
            <wp:docPr id="88" name="Рисунок 88" descr="C:\Users\user\AppData\Local\Microsoft\Windows\Temporary Internet Files\Content.Word\IMG_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AppData\Local\Microsoft\Windows\Temporary Internet Files\Content.Word\IMG_3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"/>
                    <a:stretch/>
                  </pic:blipFill>
                  <pic:spPr bwMode="auto">
                    <a:xfrm>
                      <a:off x="0" y="0"/>
                      <a:ext cx="228219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7C7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4CD30F57" wp14:editId="58005998">
            <wp:simplePos x="0" y="0"/>
            <wp:positionH relativeFrom="column">
              <wp:posOffset>554355</wp:posOffset>
            </wp:positionH>
            <wp:positionV relativeFrom="paragraph">
              <wp:posOffset>168275</wp:posOffset>
            </wp:positionV>
            <wp:extent cx="2027099" cy="2160000"/>
            <wp:effectExtent l="0" t="0" r="0" b="0"/>
            <wp:wrapNone/>
            <wp:docPr id="86" name="Рисунок 86" descr="C:\Users\user\AppData\Local\Microsoft\Windows\Temporary Internet Files\Content.Word\IMG_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AppData\Local\Microsoft\Windows\Temporary Internet Files\Content.Word\IMG_393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0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Default="00FF0942" w:rsidP="00FF0942">
      <w:pPr>
        <w:pStyle w:val="a9"/>
        <w:ind w:left="0" w:right="0"/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079F6A9" wp14:editId="01F86E17">
                <wp:simplePos x="0" y="0"/>
                <wp:positionH relativeFrom="page">
                  <wp:posOffset>1585595</wp:posOffset>
                </wp:positionH>
                <wp:positionV relativeFrom="paragraph">
                  <wp:posOffset>11430</wp:posOffset>
                </wp:positionV>
                <wp:extent cx="446405" cy="363220"/>
                <wp:effectExtent l="0" t="0" r="10795" b="17780"/>
                <wp:wrapNone/>
                <wp:docPr id="155" name="Группа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62" name="Овал 162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942" w:rsidRDefault="00FF0942" w:rsidP="00FF0942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5" o:spid="_x0000_s1134" style="position:absolute;left:0;text-align:left;margin-left:124.85pt;margin-top:.9pt;width:35.15pt;height:28.6pt;z-index:251819008;mso-position-horizontal-relative:page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">
                <v:oval id="Овал 162" o:spid="_x0000_s1135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yw3cQA&#10;AADcAAAADwAAAGRycy9kb3ducmV2LnhtbERPS2vCQBC+C/6HZQpepG58EErqKiqIUnqpLe11mh2T&#10;0Oxs2N2Y6K/vFoTe5uN7znLdm1pcyPnKsoLpJAFBnFtdcaHg433/+ATCB2SNtWVScCUP69VwsMRM&#10;247f6HIKhYgh7DNUUIbQZFL6vCSDfmIb4sidrTMYInSF1A67GG5qOUuSVBqsODaU2NCupPzn1BoF&#10;rl98FcdDft6/dPPX7bcet5+3VqnRQ795BhGoD//iu/uo4/x0Bn/PxA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ssN3EAAAA3AAAAA8AAAAAAAAAAAAAAAAAmAIAAGRycy9k&#10;b3ducmV2LnhtbFBLBQYAAAAABAAEAPUAAACJAwAAAAA=&#10;" fillcolor="#069" strokecolor="#069" strokeweight="2pt"/>
                <v:shape id="Надпись 2" o:spid="_x0000_s1136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:rsidR="00FF0942" w:rsidRDefault="00FF0942" w:rsidP="00FF0942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32A420C7" wp14:editId="5D8A4384">
                <wp:simplePos x="0" y="0"/>
                <wp:positionH relativeFrom="column">
                  <wp:posOffset>3224530</wp:posOffset>
                </wp:positionH>
                <wp:positionV relativeFrom="paragraph">
                  <wp:posOffset>6985</wp:posOffset>
                </wp:positionV>
                <wp:extent cx="446405" cy="363220"/>
                <wp:effectExtent l="0" t="0" r="10795" b="17780"/>
                <wp:wrapNone/>
                <wp:docPr id="158" name="Группа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65" name="Овал 165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942" w:rsidRDefault="00FF0942" w:rsidP="00FF0942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58" o:spid="_x0000_s1137" style="position:absolute;left:0;text-align:left;margin-left:253.9pt;margin-top:.55pt;width:35.15pt;height:28.6pt;z-index:251821056;mso-height-relative:margin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">
                <v:oval id="Овал 165" o:spid="_x0000_s1138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oqcQA&#10;AADcAAAADwAAAGRycy9kb3ducmV2LnhtbERPTWvCQBC9C/0Pywi9SN1YWynRVWxBFOmlttTrmB2T&#10;0Oxs2N2Y6K93C4K3ebzPmS06U4kTOV9aVjAaJiCIM6tLzhX8fK+e3kD4gKyxskwKzuRhMX/ozTDV&#10;tuUvOu1CLmII+xQVFCHUqZQ+K8igH9qaOHJH6wyGCF0utcM2hptKPifJRBosOTYUWNNHQdnfrjEK&#10;XPeyzzfr7LjatuPP94MeNL+XRqnHfrecggjUhbv45t7oOH/yCv/PxA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FKKnEAAAA3AAAAA8AAAAAAAAAAAAAAAAAmAIAAGRycy9k&#10;b3ducmV2LnhtbFBLBQYAAAAABAAEAPUAAACJAwAAAAA=&#10;" fillcolor="#069" strokecolor="#069" strokeweight="2pt"/>
                <v:shape id="Надпись 2" o:spid="_x0000_s1139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FF0942" w:rsidRDefault="00FF0942" w:rsidP="00FF0942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  <w:r w:rsidRPr="009E2F99">
        <w:t>Упражнение</w:t>
      </w:r>
      <w:r w:rsidR="00FF4BEA">
        <w:t xml:space="preserve"> </w:t>
      </w:r>
      <w:r w:rsidRPr="009E2F99">
        <w:t>на</w:t>
      </w:r>
      <w:r w:rsidR="00FF4BEA">
        <w:t xml:space="preserve"> </w:t>
      </w:r>
      <w:r w:rsidRPr="009E2F99">
        <w:t>расслабление</w:t>
      </w:r>
      <w:r w:rsidR="00FF4BEA">
        <w:t xml:space="preserve"> </w:t>
      </w:r>
      <w:r w:rsidRPr="009E2F99">
        <w:t>-</w:t>
      </w:r>
      <w:r w:rsidR="00FF4BEA">
        <w:t xml:space="preserve"> </w:t>
      </w:r>
      <w:r w:rsidRPr="009E2F99">
        <w:t>лечь</w:t>
      </w:r>
      <w:r w:rsidR="00FF4BEA">
        <w:t xml:space="preserve"> </w:t>
      </w:r>
      <w:r w:rsidRPr="009E2F99">
        <w:t>н</w:t>
      </w:r>
      <w:r>
        <w:t>а</w:t>
      </w:r>
      <w:r w:rsidR="00FF4BEA">
        <w:t xml:space="preserve"> </w:t>
      </w:r>
      <w:r>
        <w:t>спину,</w:t>
      </w:r>
      <w:r w:rsidR="00FF4BEA">
        <w:t xml:space="preserve"> </w:t>
      </w:r>
      <w:r w:rsidRPr="009E2F99">
        <w:t>руки</w:t>
      </w:r>
      <w:r w:rsidR="00FF4BEA">
        <w:t xml:space="preserve"> </w:t>
      </w:r>
      <w:r w:rsidRPr="009E2F99">
        <w:t>поднять</w:t>
      </w:r>
      <w:r w:rsidR="00FF4BEA">
        <w:t xml:space="preserve"> </w:t>
      </w:r>
      <w:r w:rsidRPr="009E2F99">
        <w:t>вверх,</w:t>
      </w:r>
      <w:r w:rsidR="00FF4BEA">
        <w:t xml:space="preserve"> </w:t>
      </w:r>
      <w:r w:rsidRPr="009E2F99">
        <w:t>глаза</w:t>
      </w:r>
      <w:r w:rsidR="00FF4BEA">
        <w:t xml:space="preserve"> </w:t>
      </w:r>
      <w:r w:rsidRPr="009E2F99">
        <w:t>закрыть.</w:t>
      </w:r>
      <w:r w:rsidR="00FF4BEA">
        <w:t xml:space="preserve"> </w:t>
      </w:r>
      <w:r w:rsidRPr="009E2F99">
        <w:t>Перекаты</w:t>
      </w:r>
      <w:r w:rsidR="00FF4BEA">
        <w:t xml:space="preserve"> </w:t>
      </w:r>
      <w:r w:rsidRPr="009E2F99">
        <w:t>в</w:t>
      </w:r>
      <w:r w:rsidR="00FF4BEA">
        <w:t xml:space="preserve"> </w:t>
      </w:r>
      <w:r w:rsidRPr="009E2F99">
        <w:t>сторону.</w:t>
      </w:r>
      <w:r w:rsidR="00FF4BEA">
        <w:t xml:space="preserve"> </w:t>
      </w:r>
    </w:p>
    <w:p w:rsidR="00FF0942" w:rsidRDefault="00FF0942" w:rsidP="00FF0942">
      <w:pPr>
        <w:pStyle w:val="a9"/>
        <w:ind w:left="0" w:right="0"/>
      </w:pPr>
    </w:p>
    <w:p w:rsidR="00FF0942" w:rsidRDefault="00FF0942" w:rsidP="00FF0942">
      <w:pPr>
        <w:pStyle w:val="a9"/>
        <w:ind w:left="0" w:right="0"/>
      </w:pPr>
    </w:p>
    <w:p w:rsidR="00FF0942" w:rsidRDefault="00FF0942" w:rsidP="00FF0942">
      <w:pPr>
        <w:pStyle w:val="a9"/>
        <w:ind w:left="0" w:right="0"/>
      </w:pPr>
    </w:p>
    <w:p w:rsidR="004727C7" w:rsidRPr="00FF0942" w:rsidRDefault="004727C7" w:rsidP="00FF0942">
      <w:pPr>
        <w:pStyle w:val="1"/>
      </w:pPr>
      <w:bookmarkStart w:id="2" w:name="_Toc67419717"/>
      <w:bookmarkStart w:id="3" w:name="_Toc80136262"/>
      <w:r w:rsidRPr="00FF0942">
        <w:lastRenderedPageBreak/>
        <w:t>5.</w:t>
      </w:r>
      <w:r w:rsidR="00FF4BEA" w:rsidRPr="00FF0942">
        <w:t xml:space="preserve"> </w:t>
      </w:r>
      <w:r w:rsidRPr="00FF0942">
        <w:t>Развитие</w:t>
      </w:r>
      <w:r w:rsidR="00FF4BEA" w:rsidRPr="00FF0942">
        <w:t xml:space="preserve"> </w:t>
      </w:r>
      <w:r w:rsidRPr="00FF0942">
        <w:t>выносливости,</w:t>
      </w:r>
      <w:r w:rsidR="00FF4BEA" w:rsidRPr="00FF0942">
        <w:t xml:space="preserve"> </w:t>
      </w:r>
      <w:r w:rsidRPr="00FF0942">
        <w:t>ловкости,</w:t>
      </w:r>
      <w:r w:rsidR="00FF4BEA" w:rsidRPr="00FF0942">
        <w:t xml:space="preserve"> </w:t>
      </w:r>
      <w:r w:rsidRPr="00FF0942">
        <w:t>скорости</w:t>
      </w:r>
      <w:bookmarkEnd w:id="2"/>
      <w:bookmarkEnd w:id="3"/>
    </w:p>
    <w:p w:rsidR="00FF0942" w:rsidRDefault="00FF0942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  <w:r w:rsidRPr="00D51199">
        <w:t>Выносливость</w:t>
      </w:r>
      <w:r w:rsidR="00FF4BEA">
        <w:t xml:space="preserve"> </w:t>
      </w:r>
      <w:r w:rsidRPr="00D51199">
        <w:t>–</w:t>
      </w:r>
      <w:r w:rsidR="00FF4BEA">
        <w:t xml:space="preserve"> </w:t>
      </w:r>
      <w:r w:rsidRPr="00D51199">
        <w:t>это</w:t>
      </w:r>
      <w:r w:rsidR="00FF4BEA">
        <w:t xml:space="preserve"> </w:t>
      </w:r>
      <w:r w:rsidRPr="00D51199">
        <w:t>способность</w:t>
      </w:r>
      <w:r w:rsidR="00FF4BEA">
        <w:t xml:space="preserve"> </w:t>
      </w:r>
      <w:r w:rsidRPr="00D51199">
        <w:t>совершать</w:t>
      </w:r>
      <w:r w:rsidR="00FF4BEA">
        <w:t xml:space="preserve"> </w:t>
      </w:r>
      <w:r w:rsidRPr="00D51199">
        <w:t>работу</w:t>
      </w:r>
      <w:r w:rsidR="00FF4BEA">
        <w:t xml:space="preserve"> </w:t>
      </w:r>
      <w:r w:rsidRPr="00D51199">
        <w:t>определенной</w:t>
      </w:r>
      <w:r w:rsidR="00FF4BEA">
        <w:t xml:space="preserve"> </w:t>
      </w:r>
      <w:r w:rsidRPr="00D51199">
        <w:t>интенсивности</w:t>
      </w:r>
      <w:r w:rsidR="00FF4BEA">
        <w:t xml:space="preserve"> </w:t>
      </w:r>
      <w:r w:rsidRPr="00D51199">
        <w:t>в</w:t>
      </w:r>
      <w:r w:rsidR="00FF4BEA">
        <w:t xml:space="preserve"> </w:t>
      </w:r>
      <w:r w:rsidRPr="00D51199">
        <w:t>течение</w:t>
      </w:r>
      <w:r w:rsidR="00FF4BEA">
        <w:t xml:space="preserve"> </w:t>
      </w:r>
      <w:r w:rsidRPr="00D51199">
        <w:t>как</w:t>
      </w:r>
      <w:r w:rsidR="00FF4BEA">
        <w:t xml:space="preserve"> </w:t>
      </w:r>
      <w:r w:rsidRPr="00D51199">
        <w:t>можно</w:t>
      </w:r>
      <w:r w:rsidR="00FF4BEA">
        <w:t xml:space="preserve"> </w:t>
      </w:r>
      <w:r w:rsidRPr="00D51199">
        <w:t>большего</w:t>
      </w:r>
      <w:r w:rsidR="00FF4BEA">
        <w:t xml:space="preserve"> </w:t>
      </w:r>
      <w:r w:rsidRPr="00D51199">
        <w:t>времени,</w:t>
      </w:r>
      <w:r w:rsidR="00FF4BEA">
        <w:t xml:space="preserve"> </w:t>
      </w:r>
      <w:r w:rsidRPr="00D51199">
        <w:t>преодолевая</w:t>
      </w:r>
      <w:r w:rsidR="00FF4BEA">
        <w:t xml:space="preserve"> </w:t>
      </w:r>
      <w:r w:rsidRPr="00D51199">
        <w:t>сопротивление</w:t>
      </w:r>
      <w:r w:rsidR="00FF4BEA">
        <w:t xml:space="preserve"> </w:t>
      </w:r>
      <w:r w:rsidRPr="00D51199">
        <w:t>как</w:t>
      </w:r>
      <w:r w:rsidR="00FF4BEA">
        <w:t xml:space="preserve"> </w:t>
      </w:r>
      <w:r w:rsidRPr="00D51199">
        <w:t>внешней,</w:t>
      </w:r>
      <w:r w:rsidR="00FF4BEA">
        <w:t xml:space="preserve"> </w:t>
      </w:r>
      <w:r w:rsidRPr="00D51199">
        <w:t>так</w:t>
      </w:r>
      <w:r w:rsidR="00FF4BEA">
        <w:t xml:space="preserve"> </w:t>
      </w:r>
      <w:r w:rsidRPr="00D51199">
        <w:t>и</w:t>
      </w:r>
      <w:r w:rsidR="00FF4BEA">
        <w:t xml:space="preserve"> </w:t>
      </w:r>
      <w:r w:rsidRPr="00D51199">
        <w:t>внутренней</w:t>
      </w:r>
      <w:r w:rsidR="00FF4BEA">
        <w:t xml:space="preserve"> </w:t>
      </w:r>
      <w:r w:rsidRPr="00D51199">
        <w:t>сферы.</w:t>
      </w:r>
      <w:r w:rsidR="00FF4BEA">
        <w:t xml:space="preserve"> </w:t>
      </w:r>
      <w:r w:rsidRPr="00D51199">
        <w:t>Способность</w:t>
      </w:r>
      <w:r w:rsidR="00FF4BEA">
        <w:t xml:space="preserve"> </w:t>
      </w:r>
      <w:r w:rsidRPr="00D51199">
        <w:t>к</w:t>
      </w:r>
      <w:r w:rsidR="00FF4BEA">
        <w:t xml:space="preserve"> </w:t>
      </w:r>
      <w:r w:rsidRPr="00D51199">
        <w:t>длительной</w:t>
      </w:r>
      <w:r w:rsidR="00FF4BEA">
        <w:t xml:space="preserve"> </w:t>
      </w:r>
      <w:r w:rsidRPr="00D51199">
        <w:t>непрерывной</w:t>
      </w:r>
      <w:r w:rsidR="00FF4BEA">
        <w:t xml:space="preserve"> </w:t>
      </w:r>
      <w:r w:rsidRPr="00D51199">
        <w:t>работ</w:t>
      </w:r>
      <w:r>
        <w:t>е</w:t>
      </w:r>
      <w:r w:rsidR="00FF4BEA">
        <w:t xml:space="preserve"> </w:t>
      </w:r>
      <w:r>
        <w:t>умеренной</w:t>
      </w:r>
      <w:r w:rsidR="00FF4BEA">
        <w:t xml:space="preserve"> </w:t>
      </w:r>
      <w:r>
        <w:t>мощности,</w:t>
      </w:r>
      <w:r w:rsidR="00FF4BEA">
        <w:t xml:space="preserve"> </w:t>
      </w:r>
      <w:r>
        <w:t>в</w:t>
      </w:r>
      <w:r w:rsidR="00FF4BEA">
        <w:t xml:space="preserve"> </w:t>
      </w:r>
      <w:r>
        <w:t>которой</w:t>
      </w:r>
      <w:r w:rsidR="00FF4BEA">
        <w:t xml:space="preserve"> </w:t>
      </w:r>
      <w:r w:rsidRPr="00D51199">
        <w:t>участвует</w:t>
      </w:r>
      <w:r w:rsidR="00FF4BEA">
        <w:t xml:space="preserve"> </w:t>
      </w:r>
      <w:r w:rsidRPr="00D51199">
        <w:t>большинство</w:t>
      </w:r>
      <w:r w:rsidR="00FF4BEA">
        <w:t xml:space="preserve"> </w:t>
      </w:r>
      <w:r w:rsidRPr="00D51199">
        <w:t>мышц</w:t>
      </w:r>
      <w:r w:rsidR="00FF4BEA">
        <w:t xml:space="preserve"> </w:t>
      </w:r>
      <w:r w:rsidRPr="00D51199">
        <w:t>двигательного</w:t>
      </w:r>
      <w:r w:rsidR="00FF4BEA">
        <w:t xml:space="preserve"> </w:t>
      </w:r>
      <w:r w:rsidRPr="00D51199">
        <w:t>аппарата,</w:t>
      </w:r>
      <w:r w:rsidR="00FF4BEA">
        <w:t xml:space="preserve"> </w:t>
      </w:r>
      <w:r w:rsidRPr="00D51199">
        <w:t>характеризует</w:t>
      </w:r>
      <w:r w:rsidR="00FF4BEA">
        <w:t xml:space="preserve"> </w:t>
      </w:r>
      <w:r w:rsidRPr="00D51199">
        <w:t>общую</w:t>
      </w:r>
      <w:r w:rsidR="00FF4BEA">
        <w:t xml:space="preserve"> </w:t>
      </w:r>
      <w:r w:rsidRPr="00D51199">
        <w:t>выносливость.</w:t>
      </w:r>
      <w:r w:rsidR="00FF4BEA">
        <w:t xml:space="preserve"> </w:t>
      </w:r>
    </w:p>
    <w:p w:rsidR="004727C7" w:rsidRPr="00837E2F" w:rsidRDefault="004727C7" w:rsidP="00FF0942">
      <w:pPr>
        <w:pStyle w:val="a9"/>
        <w:ind w:left="0" w:right="0"/>
      </w:pPr>
      <w:r w:rsidRPr="00837E2F">
        <w:t>При</w:t>
      </w:r>
      <w:r w:rsidR="00FF4BEA">
        <w:t xml:space="preserve"> </w:t>
      </w:r>
      <w:r w:rsidRPr="00837E2F">
        <w:t>воспитании</w:t>
      </w:r>
      <w:r w:rsidR="00FF4BEA">
        <w:t xml:space="preserve"> </w:t>
      </w:r>
      <w:r w:rsidRPr="00837E2F">
        <w:t>общей</w:t>
      </w:r>
      <w:r w:rsidR="00FF4BEA">
        <w:t xml:space="preserve"> </w:t>
      </w:r>
      <w:r w:rsidRPr="00837E2F">
        <w:t>выносливости</w:t>
      </w:r>
      <w:r w:rsidR="00FF4BEA">
        <w:t xml:space="preserve"> </w:t>
      </w:r>
      <w:r w:rsidRPr="00837E2F">
        <w:t>на</w:t>
      </w:r>
      <w:r w:rsidR="00FF4BEA">
        <w:t xml:space="preserve"> </w:t>
      </w:r>
      <w:r w:rsidRPr="00837E2F">
        <w:t>этапах</w:t>
      </w:r>
      <w:r w:rsidR="00FF4BEA">
        <w:t xml:space="preserve"> </w:t>
      </w:r>
      <w:r w:rsidRPr="00837E2F">
        <w:t>важно</w:t>
      </w:r>
      <w:r w:rsidR="00FF4BEA">
        <w:t xml:space="preserve"> </w:t>
      </w:r>
      <w:r w:rsidRPr="00837E2F">
        <w:t>постепенно</w:t>
      </w:r>
      <w:r w:rsidR="00FF4BEA">
        <w:t xml:space="preserve"> </w:t>
      </w:r>
      <w:r w:rsidRPr="00837E2F">
        <w:t>увеличивать</w:t>
      </w:r>
      <w:r w:rsidR="00FF4BEA">
        <w:t xml:space="preserve"> </w:t>
      </w:r>
      <w:r w:rsidRPr="00837E2F">
        <w:t>интенсивность</w:t>
      </w:r>
      <w:r w:rsidR="00FF4BEA">
        <w:t xml:space="preserve"> </w:t>
      </w:r>
      <w:r w:rsidRPr="00837E2F">
        <w:t>физических</w:t>
      </w:r>
      <w:r w:rsidR="00FF4BEA">
        <w:t xml:space="preserve"> </w:t>
      </w:r>
      <w:r w:rsidRPr="00837E2F">
        <w:t>упражнений.</w:t>
      </w:r>
      <w:r w:rsidR="00FF4BEA">
        <w:t xml:space="preserve"> </w:t>
      </w:r>
      <w:r w:rsidRPr="00837E2F">
        <w:t>Общая</w:t>
      </w:r>
      <w:r w:rsidR="00FF4BEA">
        <w:t xml:space="preserve"> </w:t>
      </w:r>
      <w:r w:rsidRPr="00837E2F">
        <w:t>выносливость</w:t>
      </w:r>
      <w:r w:rsidR="00FF4BEA">
        <w:t xml:space="preserve"> </w:t>
      </w:r>
      <w:r w:rsidRPr="00837E2F">
        <w:t>служит</w:t>
      </w:r>
      <w:r w:rsidR="00FF4BEA">
        <w:t xml:space="preserve"> </w:t>
      </w:r>
      <w:r w:rsidRPr="00837E2F">
        <w:t>базой</w:t>
      </w:r>
      <w:r w:rsidR="00FF4BEA">
        <w:t xml:space="preserve"> </w:t>
      </w:r>
      <w:r w:rsidRPr="00837E2F">
        <w:t>для</w:t>
      </w:r>
      <w:r w:rsidR="00FF4BEA">
        <w:t xml:space="preserve"> </w:t>
      </w:r>
      <w:r w:rsidRPr="00837E2F">
        <w:t>приобретения</w:t>
      </w:r>
      <w:r w:rsidR="00FF4BEA">
        <w:t xml:space="preserve"> </w:t>
      </w:r>
      <w:r w:rsidRPr="00837E2F">
        <w:t>различных</w:t>
      </w:r>
      <w:r w:rsidR="00FF4BEA">
        <w:t xml:space="preserve"> </w:t>
      </w:r>
      <w:r w:rsidRPr="00837E2F">
        <w:t>видов</w:t>
      </w:r>
      <w:r w:rsidR="00FF4BEA">
        <w:t xml:space="preserve"> </w:t>
      </w:r>
      <w:r w:rsidRPr="00837E2F">
        <w:t>специальной</w:t>
      </w:r>
      <w:r w:rsidR="00FF4BEA">
        <w:t xml:space="preserve"> </w:t>
      </w:r>
      <w:r w:rsidRPr="00837E2F">
        <w:t>выносливости.</w:t>
      </w:r>
      <w:r w:rsidR="00FF4BEA">
        <w:t xml:space="preserve"> </w:t>
      </w:r>
    </w:p>
    <w:p w:rsidR="00FF0942" w:rsidRDefault="00FF0942" w:rsidP="00FF0942">
      <w:pPr>
        <w:pStyle w:val="a9"/>
        <w:ind w:left="0" w:right="0"/>
        <w:rPr>
          <w:b/>
        </w:rPr>
      </w:pPr>
    </w:p>
    <w:p w:rsidR="004727C7" w:rsidRPr="00837E2F" w:rsidRDefault="004727C7" w:rsidP="00FF0942">
      <w:pPr>
        <w:pStyle w:val="a9"/>
        <w:ind w:left="0" w:right="0"/>
        <w:rPr>
          <w:b/>
        </w:rPr>
      </w:pPr>
      <w:r w:rsidRPr="00837E2F">
        <w:rPr>
          <w:b/>
        </w:rPr>
        <w:t>Примерные</w:t>
      </w:r>
      <w:r w:rsidR="00FF4BEA">
        <w:rPr>
          <w:b/>
        </w:rPr>
        <w:t xml:space="preserve"> </w:t>
      </w:r>
      <w:r w:rsidRPr="00837E2F">
        <w:rPr>
          <w:b/>
        </w:rPr>
        <w:t>упражнения</w:t>
      </w:r>
      <w:r w:rsidR="00FF4BEA">
        <w:rPr>
          <w:b/>
        </w:rPr>
        <w:t xml:space="preserve"> </w:t>
      </w:r>
      <w:r w:rsidRPr="00837E2F">
        <w:rPr>
          <w:b/>
        </w:rPr>
        <w:t>на</w:t>
      </w:r>
      <w:r w:rsidR="00FF4BEA">
        <w:rPr>
          <w:b/>
        </w:rPr>
        <w:t xml:space="preserve"> </w:t>
      </w:r>
      <w:r w:rsidRPr="00837E2F">
        <w:rPr>
          <w:b/>
        </w:rPr>
        <w:t>развитие</w:t>
      </w:r>
      <w:r w:rsidR="00FF4BEA">
        <w:rPr>
          <w:b/>
        </w:rPr>
        <w:t xml:space="preserve"> </w:t>
      </w:r>
      <w:r w:rsidRPr="00837E2F">
        <w:rPr>
          <w:b/>
        </w:rPr>
        <w:t>выносливости:</w:t>
      </w:r>
    </w:p>
    <w:p w:rsidR="004727C7" w:rsidRPr="00837E2F" w:rsidRDefault="004727C7" w:rsidP="00FF0942">
      <w:pPr>
        <w:pStyle w:val="a9"/>
        <w:ind w:left="0" w:right="0"/>
      </w:pPr>
      <w:r w:rsidRPr="00837E2F">
        <w:t>1.</w:t>
      </w:r>
      <w:r w:rsidR="00FF4BEA">
        <w:t xml:space="preserve"> </w:t>
      </w:r>
      <w:r w:rsidRPr="00837E2F">
        <w:t>И.</w:t>
      </w:r>
      <w:r w:rsidR="00FF4BEA">
        <w:t xml:space="preserve"> </w:t>
      </w:r>
      <w:r w:rsidRPr="00837E2F">
        <w:t>п.:</w:t>
      </w:r>
      <w:r w:rsidR="00FF4BEA">
        <w:t xml:space="preserve"> </w:t>
      </w:r>
      <w:r w:rsidRPr="00837E2F">
        <w:t>стоя</w:t>
      </w:r>
      <w:r w:rsidR="00FF4BEA">
        <w:t xml:space="preserve"> </w:t>
      </w:r>
      <w:r w:rsidRPr="00837E2F">
        <w:t>боком</w:t>
      </w:r>
      <w:r w:rsidR="00FF4BEA">
        <w:t xml:space="preserve"> </w:t>
      </w:r>
      <w:r w:rsidRPr="00837E2F">
        <w:t>к</w:t>
      </w:r>
      <w:r w:rsidR="00FF4BEA">
        <w:t xml:space="preserve"> </w:t>
      </w:r>
      <w:r w:rsidRPr="00837E2F">
        <w:t>гимнастической</w:t>
      </w:r>
      <w:r w:rsidR="00FF4BEA">
        <w:t xml:space="preserve"> </w:t>
      </w:r>
      <w:r w:rsidRPr="00837E2F">
        <w:t>стенке</w:t>
      </w:r>
      <w:r w:rsidR="00FF4BEA">
        <w:t xml:space="preserve"> </w:t>
      </w:r>
      <w:r w:rsidRPr="00837E2F">
        <w:t>на</w:t>
      </w:r>
      <w:r w:rsidR="00FF4BEA">
        <w:t xml:space="preserve"> </w:t>
      </w:r>
      <w:r w:rsidRPr="00837E2F">
        <w:t>одной</w:t>
      </w:r>
      <w:r w:rsidR="00FF4BEA">
        <w:t xml:space="preserve"> </w:t>
      </w:r>
      <w:r w:rsidRPr="00837E2F">
        <w:t>ноге,</w:t>
      </w:r>
      <w:r w:rsidR="00FF4BEA">
        <w:t xml:space="preserve"> </w:t>
      </w:r>
      <w:r w:rsidRPr="00837E2F">
        <w:t>держаться</w:t>
      </w:r>
    </w:p>
    <w:p w:rsidR="004727C7" w:rsidRPr="00837E2F" w:rsidRDefault="004727C7" w:rsidP="00FF0942">
      <w:pPr>
        <w:pStyle w:val="a9"/>
        <w:ind w:left="0" w:right="0"/>
      </w:pPr>
      <w:r w:rsidRPr="00837E2F">
        <w:t>одновременно</w:t>
      </w:r>
      <w:r w:rsidR="00FF4BEA">
        <w:t xml:space="preserve"> </w:t>
      </w:r>
      <w:r w:rsidRPr="00837E2F">
        <w:t>рукой</w:t>
      </w:r>
      <w:r w:rsidR="00FF4BEA">
        <w:t xml:space="preserve"> </w:t>
      </w:r>
      <w:r w:rsidRPr="00837E2F">
        <w:t>за</w:t>
      </w:r>
      <w:r w:rsidR="00FF4BEA">
        <w:t xml:space="preserve"> </w:t>
      </w:r>
      <w:r w:rsidRPr="00837E2F">
        <w:t>рейку.</w:t>
      </w:r>
      <w:r w:rsidR="00FF4BEA">
        <w:t xml:space="preserve"> </w:t>
      </w:r>
      <w:r w:rsidRPr="00837E2F">
        <w:t>Выполнение:</w:t>
      </w:r>
      <w:r w:rsidR="00FF4BEA">
        <w:t xml:space="preserve"> </w:t>
      </w:r>
      <w:r w:rsidRPr="00837E2F">
        <w:t>приседание</w:t>
      </w:r>
      <w:r w:rsidR="00FF4BEA">
        <w:t xml:space="preserve"> </w:t>
      </w:r>
      <w:r w:rsidRPr="00837E2F">
        <w:t>на</w:t>
      </w:r>
      <w:r w:rsidR="00FF4BEA">
        <w:t xml:space="preserve"> </w:t>
      </w:r>
      <w:r w:rsidRPr="00837E2F">
        <w:t>одной</w:t>
      </w:r>
      <w:r w:rsidR="00FF4BEA">
        <w:t xml:space="preserve"> </w:t>
      </w:r>
      <w:r w:rsidRPr="00837E2F">
        <w:t>ноге,</w:t>
      </w:r>
    </w:p>
    <w:p w:rsidR="004727C7" w:rsidRPr="00837E2F" w:rsidRDefault="004727C7" w:rsidP="00FF0942">
      <w:pPr>
        <w:pStyle w:val="a9"/>
        <w:ind w:left="0" w:right="0"/>
      </w:pPr>
      <w:r w:rsidRPr="00837E2F">
        <w:t>вынося</w:t>
      </w:r>
      <w:r w:rsidR="00FF4BEA">
        <w:t xml:space="preserve"> </w:t>
      </w:r>
      <w:r w:rsidRPr="00837E2F">
        <w:t>другую</w:t>
      </w:r>
      <w:r w:rsidR="00FF4BEA">
        <w:t xml:space="preserve"> </w:t>
      </w:r>
      <w:r w:rsidRPr="00837E2F">
        <w:t>вперед.</w:t>
      </w:r>
    </w:p>
    <w:p w:rsidR="004727C7" w:rsidRDefault="004727C7" w:rsidP="00FF0942">
      <w:pPr>
        <w:pStyle w:val="a9"/>
        <w:ind w:left="0" w:right="0"/>
      </w:pPr>
      <w:r w:rsidRPr="00837E2F">
        <w:t>2.</w:t>
      </w:r>
      <w:r w:rsidR="00FF4BEA">
        <w:t xml:space="preserve"> </w:t>
      </w:r>
      <w:r w:rsidRPr="00837E2F">
        <w:t>И.</w:t>
      </w:r>
      <w:r w:rsidR="00FF4BEA">
        <w:t xml:space="preserve"> </w:t>
      </w:r>
      <w:r w:rsidRPr="00837E2F">
        <w:t>п.:</w:t>
      </w:r>
      <w:r w:rsidR="00FF4BEA">
        <w:t xml:space="preserve"> </w:t>
      </w:r>
      <w:r w:rsidRPr="00837E2F">
        <w:t>упор</w:t>
      </w:r>
      <w:r w:rsidR="00FF4BEA">
        <w:t xml:space="preserve"> </w:t>
      </w:r>
      <w:r w:rsidRPr="00837E2F">
        <w:t>лежа,</w:t>
      </w:r>
      <w:r w:rsidR="00FF4BEA">
        <w:t xml:space="preserve"> </w:t>
      </w:r>
      <w:r w:rsidRPr="00837E2F">
        <w:t>либо</w:t>
      </w:r>
      <w:r w:rsidR="00FF4BEA">
        <w:t xml:space="preserve"> </w:t>
      </w:r>
      <w:r w:rsidRPr="00837E2F">
        <w:t>стойка</w:t>
      </w:r>
      <w:r w:rsidR="00FF4BEA">
        <w:t xml:space="preserve"> </w:t>
      </w:r>
      <w:r w:rsidRPr="00837E2F">
        <w:t>на</w:t>
      </w:r>
      <w:r w:rsidR="00FF4BEA">
        <w:t xml:space="preserve"> </w:t>
      </w:r>
      <w:r w:rsidRPr="00837E2F">
        <w:t>коленях.</w:t>
      </w:r>
      <w:r w:rsidR="00FF4BEA">
        <w:t xml:space="preserve"> </w:t>
      </w:r>
      <w:r w:rsidRPr="00837E2F">
        <w:t>Выполнение:</w:t>
      </w:r>
      <w:r w:rsidR="00FF4BEA">
        <w:t xml:space="preserve"> </w:t>
      </w:r>
      <w:r w:rsidRPr="00837E2F">
        <w:t>сгибание</w:t>
      </w:r>
      <w:r w:rsidR="00FF4BEA">
        <w:t xml:space="preserve"> </w:t>
      </w:r>
      <w:r w:rsidRPr="00837E2F">
        <w:t>и</w:t>
      </w:r>
      <w:r w:rsidR="00FF4BEA">
        <w:t xml:space="preserve"> </w:t>
      </w:r>
      <w:r w:rsidRPr="00837E2F">
        <w:t>разгибание</w:t>
      </w:r>
      <w:r w:rsidR="00FF4BEA">
        <w:t xml:space="preserve"> </w:t>
      </w:r>
      <w:r w:rsidRPr="00837E2F">
        <w:t>рук.</w:t>
      </w:r>
    </w:p>
    <w:p w:rsidR="004727C7" w:rsidRDefault="00FF0942" w:rsidP="00FF0942">
      <w:pPr>
        <w:pStyle w:val="a9"/>
        <w:ind w:left="0" w:right="0"/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1C4D0BE7" wp14:editId="52CE5470">
                <wp:simplePos x="0" y="0"/>
                <wp:positionH relativeFrom="page">
                  <wp:posOffset>1109345</wp:posOffset>
                </wp:positionH>
                <wp:positionV relativeFrom="paragraph">
                  <wp:posOffset>222885</wp:posOffset>
                </wp:positionV>
                <wp:extent cx="446405" cy="363220"/>
                <wp:effectExtent l="0" t="0" r="10795" b="17780"/>
                <wp:wrapNone/>
                <wp:docPr id="161" name="Группа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68" name="Овал 168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942" w:rsidRDefault="00FF0942" w:rsidP="00FF0942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1" o:spid="_x0000_s1140" style="position:absolute;left:0;text-align:left;margin-left:87.35pt;margin-top:17.55pt;width:35.15pt;height:28.6pt;z-index:251823104;mso-position-horizontal-relative:page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">
                <v:oval id="Овал 168" o:spid="_x0000_s1141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SHN8cA&#10;AADcAAAADwAAAGRycy9kb3ducmV2LnhtbESPQWvCQBCF74X+h2UKvRTdVItI6iqtIBXpRVva6zQ7&#10;JqHZ2bC7MdFf3zkUvM3w3rz3zWI1uEadKMTas4HHcQaKuPC25tLA58dmNAcVE7LFxjMZOFOE1fL2&#10;ZoG59T3v6XRIpZIQjjkaqFJqc61jUZHDOPYtsWhHHxwmWUOpbcBewl2jJ1k20w5rloYKW1pXVPwe&#10;OmcgDE/f5fatOG52/fT99cc+dF+Xzpj7u+HlGVSiIV3N/9dbK/gzoZVnZAK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EhzfHAAAA3AAAAA8AAAAAAAAAAAAAAAAAmAIAAGRy&#10;cy9kb3ducmV2LnhtbFBLBQYAAAAABAAEAPUAAACMAwAAAAA=&#10;" fillcolor="#069" strokecolor="#069" strokeweight="2pt"/>
                <v:shape id="Надпись 2" o:spid="_x0000_s1142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FF0942" w:rsidRDefault="00FF0942" w:rsidP="00FF0942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508A3D61" wp14:editId="62619345">
                <wp:simplePos x="0" y="0"/>
                <wp:positionH relativeFrom="column">
                  <wp:posOffset>3272155</wp:posOffset>
                </wp:positionH>
                <wp:positionV relativeFrom="paragraph">
                  <wp:posOffset>198755</wp:posOffset>
                </wp:positionV>
                <wp:extent cx="446405" cy="363220"/>
                <wp:effectExtent l="0" t="0" r="10795" b="17780"/>
                <wp:wrapNone/>
                <wp:docPr id="164" name="Группа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" cy="363220"/>
                          <a:chOff x="0" y="0"/>
                          <a:chExt cx="446810" cy="363682"/>
                        </a:xfrm>
                      </wpg:grpSpPr>
                      <wps:wsp>
                        <wps:cNvPr id="171" name="Овал 171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32" y="10391"/>
                            <a:ext cx="368878" cy="3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942" w:rsidRDefault="00FF0942" w:rsidP="00FF0942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64" o:spid="_x0000_s1143" style="position:absolute;left:0;text-align:left;margin-left:257.65pt;margin-top:15.65pt;width:35.15pt;height:28.6pt;z-index:251825152;mso-height-relative:margin" coordsize="446810,36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">
                <v:oval id="Овал 171" o:spid="_x0000_s1144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e4d8QA&#10;AADcAAAADwAAAGRycy9kb3ducmV2LnhtbERPTWvCQBC9C/6HZQQvUjdaaUvqKm1BKuJFW9rrNDsm&#10;odnZsLsx0V/vCoK3ebzPmS87U4kjOV9aVjAZJyCIM6tLzhV8f60eXkD4gKyxskwKTuRhuej35phq&#10;2/KOjvuQixjCPkUFRQh1KqXPCjLox7YmjtzBOoMhQpdL7bCN4aaS0yR5kgZLjg0F1vRRUPa/b4wC&#10;181+8/Vndlht2sft+58eNT/nRqnhoHt7BRGoC3fxzb3Wcf7zBK7PxAv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nuHfEAAAA3AAAAA8AAAAAAAAAAAAAAAAAmAIAAGRycy9k&#10;b3ducmV2LnhtbFBLBQYAAAAABAAEAPUAAACJAwAAAAA=&#10;" fillcolor="#069" strokecolor="#069" strokeweight="2pt"/>
                <v:shape id="Надпись 2" o:spid="_x0000_s1145" type="#_x0000_t202" style="position:absolute;left:77932;top:10391;width:368878;height:35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FF0942" w:rsidRDefault="00FF0942" w:rsidP="00FF0942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27C7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545BA085" wp14:editId="5A2A0214">
            <wp:simplePos x="0" y="0"/>
            <wp:positionH relativeFrom="column">
              <wp:posOffset>3126740</wp:posOffset>
            </wp:positionH>
            <wp:positionV relativeFrom="paragraph">
              <wp:posOffset>84455</wp:posOffset>
            </wp:positionV>
            <wp:extent cx="2849245" cy="1799590"/>
            <wp:effectExtent l="0" t="0" r="8255" b="0"/>
            <wp:wrapNone/>
            <wp:docPr id="91" name="Рисунок 91" descr="C:\Users\user\AppData\Local\Microsoft\Windows\Temporary Internet Files\Content.Word\IMG_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AppData\Local\Microsoft\Windows\Temporary Internet Files\Content.Word\IMG_394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7C7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189EAB76" wp14:editId="1A247A74">
            <wp:simplePos x="0" y="0"/>
            <wp:positionH relativeFrom="column">
              <wp:posOffset>69561</wp:posOffset>
            </wp:positionH>
            <wp:positionV relativeFrom="paragraph">
              <wp:posOffset>89535</wp:posOffset>
            </wp:positionV>
            <wp:extent cx="2874010" cy="1799590"/>
            <wp:effectExtent l="0" t="0" r="2540" b="0"/>
            <wp:wrapNone/>
            <wp:docPr id="89" name="Рисунок 89" descr="C:\Users\user\AppData\Local\Microsoft\Windows\Temporary Internet Files\Content.Word\IMG_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AppData\Local\Microsoft\Windows\Temporary Internet Files\Content.Word\IMG_394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FF0942" w:rsidRDefault="00FF0942" w:rsidP="00FF0942">
      <w:pPr>
        <w:pStyle w:val="a9"/>
        <w:ind w:left="0" w:right="0"/>
      </w:pPr>
    </w:p>
    <w:p w:rsidR="00FF0942" w:rsidRDefault="00FF0942" w:rsidP="00FF0942">
      <w:pPr>
        <w:pStyle w:val="a9"/>
        <w:ind w:left="0" w:right="0"/>
      </w:pPr>
    </w:p>
    <w:p w:rsidR="00FF0942" w:rsidRDefault="00FF0942" w:rsidP="00FF0942">
      <w:pPr>
        <w:pStyle w:val="a9"/>
        <w:ind w:left="0" w:right="0"/>
      </w:pPr>
    </w:p>
    <w:p w:rsidR="00FF0942" w:rsidRDefault="00FF0942" w:rsidP="00FF0942">
      <w:pPr>
        <w:pStyle w:val="a9"/>
        <w:ind w:left="0" w:right="0"/>
      </w:pPr>
    </w:p>
    <w:p w:rsidR="00FF0942" w:rsidRDefault="00FF0942" w:rsidP="00FF0942">
      <w:pPr>
        <w:pStyle w:val="a9"/>
        <w:ind w:left="0" w:right="0"/>
      </w:pPr>
    </w:p>
    <w:p w:rsidR="00FF0942" w:rsidRDefault="00FF0942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  <w:r w:rsidRPr="00837E2F">
        <w:t>3.</w:t>
      </w:r>
      <w:r w:rsidR="00FF4BEA">
        <w:t xml:space="preserve"> </w:t>
      </w:r>
      <w:r w:rsidRPr="00837E2F">
        <w:t>«Ступенька»</w:t>
      </w:r>
      <w:r w:rsidR="00FF4BEA">
        <w:t xml:space="preserve"> </w:t>
      </w:r>
      <w:r w:rsidRPr="00837E2F">
        <w:t>–</w:t>
      </w:r>
      <w:r w:rsidR="00FF4BEA">
        <w:t xml:space="preserve"> </w:t>
      </w:r>
      <w:r w:rsidRPr="00837E2F">
        <w:t>степ</w:t>
      </w:r>
      <w:r w:rsidR="00FF4BEA">
        <w:t xml:space="preserve"> </w:t>
      </w:r>
      <w:r w:rsidRPr="00837E2F">
        <w:t>–</w:t>
      </w:r>
      <w:r w:rsidR="00FF4BEA">
        <w:t xml:space="preserve"> </w:t>
      </w:r>
      <w:r w:rsidRPr="00837E2F">
        <w:t>тест.</w:t>
      </w:r>
    </w:p>
    <w:p w:rsidR="004727C7" w:rsidRDefault="004727C7" w:rsidP="00FF0942">
      <w:pPr>
        <w:pStyle w:val="a9"/>
        <w:ind w:left="0" w:right="0"/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047A6A8B" wp14:editId="67560506">
            <wp:simplePos x="0" y="0"/>
            <wp:positionH relativeFrom="column">
              <wp:posOffset>3305810</wp:posOffset>
            </wp:positionH>
            <wp:positionV relativeFrom="paragraph">
              <wp:posOffset>231140</wp:posOffset>
            </wp:positionV>
            <wp:extent cx="2101850" cy="2987675"/>
            <wp:effectExtent l="0" t="0" r="0" b="3175"/>
            <wp:wrapNone/>
            <wp:docPr id="92" name="Рисунок 92" descr="C:\Users\user\AppData\Local\Microsoft\Windows\Temporary Internet Files\Content.Word\IMG_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AppData\Local\Microsoft\Windows\Temporary Internet Files\Content.Word\IMG_395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6A0BAFAA" wp14:editId="5D5EE998">
            <wp:simplePos x="0" y="0"/>
            <wp:positionH relativeFrom="column">
              <wp:posOffset>774537</wp:posOffset>
            </wp:positionH>
            <wp:positionV relativeFrom="paragraph">
              <wp:posOffset>223520</wp:posOffset>
            </wp:positionV>
            <wp:extent cx="2250349" cy="2968831"/>
            <wp:effectExtent l="0" t="0" r="0" b="3175"/>
            <wp:wrapNone/>
            <wp:docPr id="93" name="Рисунок 93" descr="C:\Users\user\AppData\Local\Microsoft\Windows\Temporary Internet Files\Content.Word\IMG_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user\AppData\Local\Microsoft\Windows\Temporary Internet Files\Content.Word\IMG_3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3"/>
                    <a:stretch/>
                  </pic:blipFill>
                  <pic:spPr bwMode="auto">
                    <a:xfrm>
                      <a:off x="0" y="0"/>
                      <a:ext cx="2250349" cy="296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Default="004727C7" w:rsidP="00FF0942">
      <w:pPr>
        <w:pStyle w:val="a9"/>
        <w:ind w:left="0" w:right="0"/>
      </w:pPr>
    </w:p>
    <w:p w:rsidR="004727C7" w:rsidRPr="00837E2F" w:rsidRDefault="004727C7" w:rsidP="00FF0942">
      <w:pPr>
        <w:pStyle w:val="a9"/>
        <w:ind w:left="0" w:right="0"/>
      </w:pPr>
      <w:r w:rsidRPr="00837E2F">
        <w:t>4.</w:t>
      </w:r>
      <w:r w:rsidR="00FF4BEA">
        <w:t xml:space="preserve"> </w:t>
      </w:r>
      <w:r w:rsidRPr="00837E2F">
        <w:t>И.</w:t>
      </w:r>
      <w:r w:rsidR="00FF4BEA">
        <w:t xml:space="preserve"> </w:t>
      </w:r>
      <w:r w:rsidRPr="00837E2F">
        <w:t>п.:</w:t>
      </w:r>
      <w:r w:rsidR="00FF4BEA">
        <w:t xml:space="preserve"> </w:t>
      </w:r>
      <w:r w:rsidRPr="00837E2F">
        <w:t>вис</w:t>
      </w:r>
      <w:r w:rsidR="00FF4BEA">
        <w:t xml:space="preserve"> </w:t>
      </w:r>
      <w:r w:rsidRPr="00837E2F">
        <w:t>на</w:t>
      </w:r>
      <w:r w:rsidR="00FF4BEA">
        <w:t xml:space="preserve"> </w:t>
      </w:r>
      <w:r w:rsidRPr="00837E2F">
        <w:t>перекладине.</w:t>
      </w:r>
      <w:r w:rsidR="00FF4BEA">
        <w:t xml:space="preserve"> </w:t>
      </w:r>
      <w:r w:rsidRPr="00837E2F">
        <w:t>Выполнение:</w:t>
      </w:r>
      <w:r w:rsidR="00FF4BEA">
        <w:t xml:space="preserve"> </w:t>
      </w:r>
      <w:r w:rsidRPr="00837E2F">
        <w:t>удержание</w:t>
      </w:r>
      <w:r w:rsidR="00FF4BEA">
        <w:t xml:space="preserve"> </w:t>
      </w:r>
      <w:r w:rsidRPr="00837E2F">
        <w:t>прямых</w:t>
      </w:r>
      <w:r w:rsidR="00FF4BEA">
        <w:t xml:space="preserve"> </w:t>
      </w:r>
      <w:r w:rsidRPr="00837E2F">
        <w:t>ног</w:t>
      </w:r>
      <w:r w:rsidR="00FF4BEA">
        <w:t xml:space="preserve"> </w:t>
      </w:r>
      <w:r w:rsidRPr="00837E2F">
        <w:t>под</w:t>
      </w:r>
      <w:r w:rsidR="00FF0942">
        <w:t xml:space="preserve"> </w:t>
      </w:r>
      <w:r w:rsidRPr="00837E2F">
        <w:t>углом</w:t>
      </w:r>
      <w:r w:rsidR="00FF4BEA">
        <w:t xml:space="preserve"> </w:t>
      </w:r>
      <w:r w:rsidRPr="00837E2F">
        <w:t>90</w:t>
      </w:r>
      <w:r w:rsidR="00FF4BEA">
        <w:t xml:space="preserve"> </w:t>
      </w:r>
      <w:r w:rsidRPr="00837E2F">
        <w:t>градусов.</w:t>
      </w:r>
    </w:p>
    <w:p w:rsidR="004727C7" w:rsidRPr="009E2F99" w:rsidRDefault="004727C7" w:rsidP="00FF0942">
      <w:pPr>
        <w:pStyle w:val="a9"/>
        <w:ind w:left="0" w:right="0"/>
      </w:pPr>
      <w:r w:rsidRPr="00837E2F">
        <w:t>5.</w:t>
      </w:r>
      <w:r w:rsidR="00FF4BEA">
        <w:t xml:space="preserve"> </w:t>
      </w:r>
      <w:r w:rsidRPr="00837E2F">
        <w:t>Вис</w:t>
      </w:r>
      <w:r w:rsidR="00FF4BEA">
        <w:t xml:space="preserve"> </w:t>
      </w:r>
      <w:r w:rsidRPr="00837E2F">
        <w:t>на</w:t>
      </w:r>
      <w:r w:rsidR="00FF4BEA">
        <w:t xml:space="preserve"> </w:t>
      </w:r>
      <w:r w:rsidRPr="00837E2F">
        <w:t>перекладине,</w:t>
      </w:r>
      <w:r w:rsidR="00FF4BEA">
        <w:t xml:space="preserve"> </w:t>
      </w:r>
      <w:r w:rsidRPr="00837E2F">
        <w:t>согнув</w:t>
      </w:r>
      <w:r w:rsidR="00FF4BEA">
        <w:t xml:space="preserve"> </w:t>
      </w:r>
      <w:r w:rsidRPr="00837E2F">
        <w:t>руки.</w:t>
      </w:r>
      <w:r w:rsidR="00FF4BEA">
        <w:t xml:space="preserve"> </w:t>
      </w:r>
      <w:r w:rsidRPr="009E2F99">
        <w:t>В</w:t>
      </w:r>
      <w:r w:rsidR="00FF4BEA">
        <w:t xml:space="preserve"> </w:t>
      </w:r>
      <w:r w:rsidRPr="009E2F99">
        <w:t>дошкольном</w:t>
      </w:r>
      <w:r w:rsidR="00FF4BEA">
        <w:t xml:space="preserve"> </w:t>
      </w:r>
      <w:r w:rsidRPr="009E2F99">
        <w:t>возрасте</w:t>
      </w:r>
      <w:r w:rsidR="00FF4BEA">
        <w:t xml:space="preserve"> </w:t>
      </w:r>
      <w:r w:rsidRPr="009E2F99">
        <w:t>преимущественное</w:t>
      </w:r>
      <w:r w:rsidR="00FF4BEA">
        <w:t xml:space="preserve"> </w:t>
      </w:r>
      <w:r w:rsidRPr="009E2F99">
        <w:t>внимание</w:t>
      </w:r>
      <w:r w:rsidR="00FF4BEA">
        <w:t xml:space="preserve"> </w:t>
      </w:r>
      <w:r w:rsidRPr="009E2F99">
        <w:t>должно</w:t>
      </w:r>
      <w:r w:rsidR="00FF4BEA">
        <w:t xml:space="preserve"> </w:t>
      </w:r>
      <w:r w:rsidRPr="009E2F99">
        <w:t>быть</w:t>
      </w:r>
      <w:r w:rsidR="00FF4BEA">
        <w:t xml:space="preserve"> </w:t>
      </w:r>
      <w:r w:rsidRPr="009E2F99">
        <w:t>уделено</w:t>
      </w:r>
      <w:r w:rsidR="00FF4BEA">
        <w:t xml:space="preserve"> </w:t>
      </w:r>
      <w:r w:rsidRPr="009E2F99">
        <w:t>развитию</w:t>
      </w:r>
      <w:r w:rsidR="00FF4BEA">
        <w:t xml:space="preserve"> </w:t>
      </w:r>
      <w:r>
        <w:t>ловкости,</w:t>
      </w:r>
      <w:r w:rsidR="00FF4BEA">
        <w:t xml:space="preserve"> </w:t>
      </w:r>
      <w:r>
        <w:t>быстроты,</w:t>
      </w:r>
      <w:r w:rsidR="00FF4BEA">
        <w:t xml:space="preserve"> </w:t>
      </w:r>
      <w:r w:rsidRPr="009E2F99">
        <w:t>гибкости,</w:t>
      </w:r>
      <w:r w:rsidR="00FF4BEA">
        <w:t xml:space="preserve"> </w:t>
      </w:r>
      <w:r w:rsidRPr="009E2F99">
        <w:t>равновесия,</w:t>
      </w:r>
      <w:r w:rsidR="00FF4BEA">
        <w:t xml:space="preserve"> </w:t>
      </w:r>
      <w:r w:rsidRPr="009E2F99">
        <w:t>но</w:t>
      </w:r>
      <w:r w:rsidR="00FF4BEA">
        <w:t xml:space="preserve"> </w:t>
      </w:r>
      <w:r w:rsidRPr="009E2F99">
        <w:t>не</w:t>
      </w:r>
      <w:r w:rsidR="00FF4BEA">
        <w:t xml:space="preserve"> </w:t>
      </w:r>
      <w:r w:rsidRPr="009E2F99">
        <w:t>следует</w:t>
      </w:r>
      <w:r w:rsidR="00FF4BEA">
        <w:t xml:space="preserve"> </w:t>
      </w:r>
      <w:r w:rsidRPr="009E2F99">
        <w:t>забывать</w:t>
      </w:r>
      <w:r w:rsidR="00FF4BEA">
        <w:t xml:space="preserve"> </w:t>
      </w:r>
      <w:r w:rsidRPr="009E2F99">
        <w:t>и</w:t>
      </w:r>
      <w:r w:rsidR="00FF4BEA">
        <w:t xml:space="preserve"> </w:t>
      </w:r>
      <w:r w:rsidRPr="009E2F99">
        <w:t>о</w:t>
      </w:r>
      <w:r w:rsidR="00FF4BEA">
        <w:t xml:space="preserve"> </w:t>
      </w:r>
      <w:r w:rsidRPr="009E2F99">
        <w:t>соразмерном</w:t>
      </w:r>
      <w:r w:rsidR="00FF4BEA">
        <w:t xml:space="preserve"> </w:t>
      </w:r>
      <w:r w:rsidRPr="009E2F99">
        <w:t>развитии</w:t>
      </w:r>
      <w:r w:rsidR="00FF4BEA">
        <w:t xml:space="preserve"> </w:t>
      </w:r>
      <w:r w:rsidRPr="009E2F99">
        <w:t>силы</w:t>
      </w:r>
      <w:r w:rsidR="00FF4BEA">
        <w:t xml:space="preserve"> </w:t>
      </w:r>
      <w:r w:rsidRPr="009E2F99">
        <w:t>и</w:t>
      </w:r>
      <w:r w:rsidR="00FF4BEA">
        <w:t xml:space="preserve"> </w:t>
      </w:r>
      <w:r w:rsidRPr="009E2F99">
        <w:t>выносливости.</w:t>
      </w:r>
    </w:p>
    <w:p w:rsidR="004727C7" w:rsidRPr="009E2F99" w:rsidRDefault="004727C7" w:rsidP="00FF0942">
      <w:pPr>
        <w:pStyle w:val="a9"/>
        <w:ind w:left="0" w:right="0"/>
      </w:pPr>
      <w:r w:rsidRPr="0034489E">
        <w:rPr>
          <w:b/>
        </w:rPr>
        <w:t>Выносливость</w:t>
      </w:r>
      <w:r w:rsidR="00FF4BEA">
        <w:t xml:space="preserve"> </w:t>
      </w:r>
      <w:r w:rsidRPr="009E2F99">
        <w:t>—</w:t>
      </w:r>
      <w:r w:rsidR="00FF4BEA">
        <w:t xml:space="preserve"> </w:t>
      </w:r>
      <w:r w:rsidRPr="009E2F99">
        <w:t>способность</w:t>
      </w:r>
      <w:r w:rsidR="00FF4BEA">
        <w:t xml:space="preserve"> </w:t>
      </w:r>
      <w:r w:rsidRPr="009E2F99">
        <w:t>человека</w:t>
      </w:r>
      <w:r w:rsidR="00FF4BEA">
        <w:t xml:space="preserve"> </w:t>
      </w:r>
      <w:r w:rsidRPr="009E2F99">
        <w:t>выполнять</w:t>
      </w:r>
      <w:r w:rsidR="00FF4BEA">
        <w:t xml:space="preserve"> </w:t>
      </w:r>
      <w:r w:rsidRPr="009E2F99">
        <w:t>физические</w:t>
      </w:r>
      <w:r w:rsidR="00FF4BEA">
        <w:t xml:space="preserve"> </w:t>
      </w:r>
      <w:r w:rsidRPr="009E2F99">
        <w:t>упражнения</w:t>
      </w:r>
      <w:r w:rsidR="00FF4BEA">
        <w:t xml:space="preserve"> </w:t>
      </w:r>
      <w:r w:rsidRPr="009E2F99">
        <w:t>допустимой</w:t>
      </w:r>
      <w:r w:rsidR="00FF4BEA">
        <w:t xml:space="preserve"> </w:t>
      </w:r>
      <w:r w:rsidRPr="009E2F99">
        <w:t>интенсивности</w:t>
      </w:r>
      <w:r w:rsidR="00FF4BEA">
        <w:t xml:space="preserve"> </w:t>
      </w:r>
      <w:r w:rsidRPr="009E2F99">
        <w:t>возможно</w:t>
      </w:r>
      <w:r w:rsidR="00FF4BEA">
        <w:t xml:space="preserve"> </w:t>
      </w:r>
      <w:r w:rsidRPr="009E2F99">
        <w:t>более</w:t>
      </w:r>
      <w:r w:rsidR="00FF4BEA">
        <w:t xml:space="preserve"> </w:t>
      </w:r>
      <w:r w:rsidRPr="009E2F99">
        <w:t>длительное</w:t>
      </w:r>
      <w:r w:rsidR="00FF4BEA">
        <w:t xml:space="preserve"> </w:t>
      </w:r>
      <w:r w:rsidRPr="009E2F99">
        <w:t>время.</w:t>
      </w:r>
      <w:r w:rsidR="00FF4BEA">
        <w:t xml:space="preserve"> </w:t>
      </w:r>
      <w:r w:rsidRPr="009E2F99">
        <w:t>Воспитание</w:t>
      </w:r>
      <w:r w:rsidR="00FF4BEA">
        <w:t xml:space="preserve"> </w:t>
      </w:r>
      <w:r w:rsidRPr="009E2F99">
        <w:t>выносливости</w:t>
      </w:r>
      <w:r w:rsidR="00FF4BEA">
        <w:t xml:space="preserve"> </w:t>
      </w:r>
      <w:r w:rsidRPr="009E2F99">
        <w:t>у</w:t>
      </w:r>
      <w:r w:rsidR="00FF4BEA">
        <w:t xml:space="preserve"> </w:t>
      </w:r>
      <w:r w:rsidRPr="009E2F99">
        <w:t>детей</w:t>
      </w:r>
      <w:r w:rsidR="00FF4BEA">
        <w:t xml:space="preserve"> </w:t>
      </w:r>
      <w:r w:rsidRPr="009E2F99">
        <w:t>сопровождается</w:t>
      </w:r>
      <w:r w:rsidR="00FF4BEA">
        <w:t xml:space="preserve"> </w:t>
      </w:r>
      <w:r w:rsidRPr="009E2F99">
        <w:t>повышением</w:t>
      </w:r>
      <w:r w:rsidR="00FF4BEA">
        <w:t xml:space="preserve"> </w:t>
      </w:r>
      <w:r w:rsidRPr="009E2F99">
        <w:t>функциональных</w:t>
      </w:r>
      <w:r w:rsidR="00FF4BEA">
        <w:t xml:space="preserve"> </w:t>
      </w:r>
      <w:r w:rsidRPr="009E2F99">
        <w:t>возможностей,</w:t>
      </w:r>
      <w:r w:rsidR="00FF4BEA">
        <w:t xml:space="preserve"> </w:t>
      </w:r>
      <w:r w:rsidRPr="009E2F99">
        <w:t>адаптацией</w:t>
      </w:r>
      <w:r w:rsidR="00FF4BEA">
        <w:t xml:space="preserve"> </w:t>
      </w:r>
      <w:r w:rsidRPr="009E2F99">
        <w:t>к</w:t>
      </w:r>
      <w:r w:rsidR="00FF4BEA">
        <w:t xml:space="preserve"> </w:t>
      </w:r>
      <w:r w:rsidRPr="009E2F99">
        <w:t>возникающим</w:t>
      </w:r>
      <w:r w:rsidR="00FF4BEA">
        <w:t xml:space="preserve"> </w:t>
      </w:r>
      <w:r w:rsidRPr="009E2F99">
        <w:t>в</w:t>
      </w:r>
      <w:r w:rsidR="00FF4BEA">
        <w:t xml:space="preserve"> </w:t>
      </w:r>
      <w:r w:rsidRPr="009E2F99">
        <w:t>организме</w:t>
      </w:r>
      <w:r w:rsidR="00FF4BEA">
        <w:t xml:space="preserve"> </w:t>
      </w:r>
      <w:r w:rsidRPr="009E2F99">
        <w:t>в</w:t>
      </w:r>
      <w:r w:rsidR="00FF4BEA">
        <w:t xml:space="preserve"> </w:t>
      </w:r>
      <w:r w:rsidRPr="009E2F99">
        <w:t>результате</w:t>
      </w:r>
      <w:r w:rsidR="00FF4BEA">
        <w:t xml:space="preserve"> </w:t>
      </w:r>
      <w:r w:rsidRPr="009E2F99">
        <w:t>длительной</w:t>
      </w:r>
      <w:r w:rsidR="00FF4BEA">
        <w:t xml:space="preserve"> </w:t>
      </w:r>
      <w:r w:rsidRPr="009E2F99">
        <w:t>напряжённой</w:t>
      </w:r>
      <w:r w:rsidR="00FF4BEA">
        <w:t xml:space="preserve"> </w:t>
      </w:r>
      <w:r w:rsidRPr="009E2F99">
        <w:t>деятельности</w:t>
      </w:r>
      <w:r w:rsidR="00FF4BEA">
        <w:t xml:space="preserve"> </w:t>
      </w:r>
      <w:proofErr w:type="gramStart"/>
      <w:r w:rsidRPr="009E2F99">
        <w:t>сдвигам</w:t>
      </w:r>
      <w:proofErr w:type="gramEnd"/>
      <w:r w:rsidR="00FF4BEA">
        <w:t xml:space="preserve"> </w:t>
      </w:r>
      <w:r w:rsidRPr="009E2F99">
        <w:t>ведущим</w:t>
      </w:r>
      <w:r w:rsidR="00FF4BEA">
        <w:t xml:space="preserve"> </w:t>
      </w:r>
      <w:r w:rsidRPr="009E2F99">
        <w:t>к</w:t>
      </w:r>
      <w:r w:rsidR="00FF4BEA">
        <w:t xml:space="preserve"> </w:t>
      </w:r>
      <w:r w:rsidRPr="009E2F99">
        <w:t>утомлению.</w:t>
      </w:r>
      <w:r w:rsidR="00FF4BEA">
        <w:t xml:space="preserve"> </w:t>
      </w:r>
      <w:r w:rsidRPr="009E2F99">
        <w:t>Поэтому</w:t>
      </w:r>
      <w:r w:rsidR="00FF4BEA">
        <w:t xml:space="preserve"> </w:t>
      </w:r>
      <w:r w:rsidRPr="009E2F99">
        <w:t>выносливость</w:t>
      </w:r>
      <w:r w:rsidR="00FF4BEA">
        <w:t xml:space="preserve"> </w:t>
      </w:r>
      <w:r w:rsidRPr="009E2F99">
        <w:t>воспитывается</w:t>
      </w:r>
      <w:r w:rsidR="00FF4BEA">
        <w:t xml:space="preserve"> </w:t>
      </w:r>
      <w:r w:rsidRPr="009E2F99">
        <w:t>путём</w:t>
      </w:r>
      <w:r w:rsidR="00FF4BEA">
        <w:t xml:space="preserve"> </w:t>
      </w:r>
      <w:r w:rsidRPr="009E2F99">
        <w:t>применения</w:t>
      </w:r>
      <w:r w:rsidR="00FF4BEA">
        <w:t xml:space="preserve"> </w:t>
      </w:r>
      <w:r w:rsidRPr="009E2F99">
        <w:t>упражнений</w:t>
      </w:r>
      <w:r w:rsidR="00FF4BEA">
        <w:t xml:space="preserve"> </w:t>
      </w:r>
      <w:r w:rsidRPr="009E2F99">
        <w:t>и</w:t>
      </w:r>
      <w:r w:rsidR="00FF4BEA">
        <w:t xml:space="preserve"> </w:t>
      </w:r>
      <w:r w:rsidRPr="009E2F99">
        <w:t>игр,</w:t>
      </w:r>
      <w:r w:rsidR="00FF4BEA">
        <w:t xml:space="preserve"> </w:t>
      </w:r>
      <w:r w:rsidRPr="009E2F99">
        <w:t>оказывающих</w:t>
      </w:r>
      <w:r w:rsidR="00FF4BEA">
        <w:t xml:space="preserve"> </w:t>
      </w:r>
      <w:r w:rsidRPr="009E2F99">
        <w:t>на</w:t>
      </w:r>
      <w:r w:rsidR="00FF4BEA">
        <w:t xml:space="preserve"> </w:t>
      </w:r>
      <w:r w:rsidRPr="009E2F99">
        <w:t>организм</w:t>
      </w:r>
      <w:r w:rsidR="00FF4BEA">
        <w:t xml:space="preserve"> </w:t>
      </w:r>
      <w:r w:rsidRPr="009E2F99">
        <w:t>более</w:t>
      </w:r>
      <w:r w:rsidR="00FF4BEA">
        <w:t xml:space="preserve"> </w:t>
      </w:r>
      <w:r w:rsidRPr="009E2F99">
        <w:t>высокую</w:t>
      </w:r>
      <w:r w:rsidR="00FF4BEA">
        <w:t xml:space="preserve"> </w:t>
      </w:r>
      <w:r w:rsidRPr="009E2F99">
        <w:t>физическую</w:t>
      </w:r>
      <w:r w:rsidR="00FF4BEA">
        <w:t xml:space="preserve"> </w:t>
      </w:r>
      <w:r w:rsidRPr="009E2F99">
        <w:t>нагрузку.</w:t>
      </w:r>
      <w:r w:rsidR="00FF4BEA">
        <w:t xml:space="preserve"> </w:t>
      </w:r>
      <w:r w:rsidRPr="009E2F99">
        <w:t>Тренировка</w:t>
      </w:r>
      <w:r w:rsidR="00FF4BEA">
        <w:t xml:space="preserve"> </w:t>
      </w:r>
      <w:r w:rsidRPr="009E2F99">
        <w:t>дыхательной</w:t>
      </w:r>
      <w:r w:rsidR="00FF4BEA">
        <w:t xml:space="preserve"> </w:t>
      </w:r>
      <w:r w:rsidRPr="009E2F99">
        <w:t>системы,</w:t>
      </w:r>
      <w:r w:rsidR="00FF4BEA">
        <w:t xml:space="preserve"> </w:t>
      </w:r>
      <w:r w:rsidRPr="009E2F99">
        <w:t>сердечно-сосудистой</w:t>
      </w:r>
      <w:r w:rsidR="00FF4BEA">
        <w:t xml:space="preserve"> </w:t>
      </w:r>
      <w:r w:rsidRPr="009E2F99">
        <w:t>и</w:t>
      </w:r>
      <w:r w:rsidR="00FF4BEA">
        <w:t xml:space="preserve"> </w:t>
      </w:r>
      <w:r w:rsidRPr="009E2F99">
        <w:t>других.</w:t>
      </w:r>
    </w:p>
    <w:p w:rsidR="004727C7" w:rsidRPr="009E2F99" w:rsidRDefault="004727C7" w:rsidP="00FF0942">
      <w:pPr>
        <w:pStyle w:val="a9"/>
        <w:ind w:left="0" w:right="0"/>
      </w:pPr>
      <w:r w:rsidRPr="0034489E">
        <w:rPr>
          <w:b/>
        </w:rPr>
        <w:t>Ловкость</w:t>
      </w:r>
      <w:r w:rsidR="00FF4BEA">
        <w:t xml:space="preserve"> </w:t>
      </w:r>
      <w:r w:rsidRPr="009E2F99">
        <w:t>–</w:t>
      </w:r>
      <w:r w:rsidR="00FF4BEA">
        <w:t xml:space="preserve"> </w:t>
      </w:r>
      <w:r w:rsidRPr="009E2F99">
        <w:t>это</w:t>
      </w:r>
      <w:r w:rsidR="00FF4BEA">
        <w:t xml:space="preserve"> </w:t>
      </w:r>
      <w:r w:rsidRPr="009E2F99">
        <w:t>способность</w:t>
      </w:r>
      <w:r w:rsidR="00FF4BEA">
        <w:t xml:space="preserve"> </w:t>
      </w:r>
      <w:r w:rsidRPr="009E2F99">
        <w:t>человека</w:t>
      </w:r>
      <w:r w:rsidR="00FF4BEA">
        <w:t xml:space="preserve"> </w:t>
      </w:r>
      <w:r w:rsidRPr="009E2F99">
        <w:t>быстро</w:t>
      </w:r>
      <w:r w:rsidR="00FF4BEA">
        <w:t xml:space="preserve"> </w:t>
      </w:r>
      <w:r w:rsidRPr="009E2F99">
        <w:t>осваивать</w:t>
      </w:r>
      <w:r w:rsidR="00FF4BEA">
        <w:t xml:space="preserve"> </w:t>
      </w:r>
      <w:r w:rsidRPr="009E2F99">
        <w:t>новые</w:t>
      </w:r>
      <w:r w:rsidR="00FF4BEA">
        <w:t xml:space="preserve"> </w:t>
      </w:r>
      <w:r w:rsidRPr="009E2F99">
        <w:t>движения,</w:t>
      </w:r>
      <w:r w:rsidR="00FF4BEA">
        <w:t xml:space="preserve"> </w:t>
      </w:r>
      <w:r w:rsidRPr="009E2F99">
        <w:t>а</w:t>
      </w:r>
      <w:r w:rsidR="00FF4BEA">
        <w:t xml:space="preserve"> </w:t>
      </w:r>
      <w:r w:rsidRPr="009E2F99">
        <w:t>также</w:t>
      </w:r>
      <w:r w:rsidR="00FF4BEA">
        <w:t xml:space="preserve"> </w:t>
      </w:r>
      <w:r w:rsidRPr="009E2F99">
        <w:t>перестраивать</w:t>
      </w:r>
      <w:r w:rsidR="00FF4BEA">
        <w:t xml:space="preserve"> </w:t>
      </w:r>
      <w:r w:rsidRPr="009E2F99">
        <w:t>их</w:t>
      </w:r>
      <w:r w:rsidR="00FF4BEA">
        <w:t xml:space="preserve"> </w:t>
      </w:r>
      <w:r w:rsidRPr="009E2F99">
        <w:t>в</w:t>
      </w:r>
      <w:r w:rsidR="00FF4BEA">
        <w:t xml:space="preserve"> </w:t>
      </w:r>
      <w:r w:rsidRPr="009E2F99">
        <w:t>соответствии</w:t>
      </w:r>
      <w:r w:rsidR="00FF4BEA">
        <w:t xml:space="preserve"> </w:t>
      </w:r>
      <w:r w:rsidRPr="009E2F99">
        <w:t>с</w:t>
      </w:r>
      <w:r w:rsidR="00FF4BEA">
        <w:t xml:space="preserve"> </w:t>
      </w:r>
      <w:r w:rsidRPr="009E2F99">
        <w:t>требованиями</w:t>
      </w:r>
      <w:r w:rsidR="00FF4BEA">
        <w:t xml:space="preserve"> </w:t>
      </w:r>
      <w:r w:rsidRPr="009E2F99">
        <w:t>внезапно</w:t>
      </w:r>
      <w:r w:rsidR="00FF4BEA">
        <w:t xml:space="preserve"> </w:t>
      </w:r>
      <w:r w:rsidRPr="009E2F99">
        <w:t>меняющейся</w:t>
      </w:r>
      <w:r w:rsidR="00FF4BEA">
        <w:t xml:space="preserve"> </w:t>
      </w:r>
      <w:r w:rsidRPr="009E2F99">
        <w:lastRenderedPageBreak/>
        <w:t>обстановки.</w:t>
      </w:r>
      <w:r w:rsidR="00FF4BEA">
        <w:t xml:space="preserve"> </w:t>
      </w:r>
      <w:r w:rsidRPr="009E2F99">
        <w:t>К</w:t>
      </w:r>
      <w:r w:rsidR="00FF4BEA">
        <w:t xml:space="preserve"> </w:t>
      </w:r>
      <w:r w:rsidRPr="009E2F99">
        <w:t>развитию</w:t>
      </w:r>
      <w:r w:rsidR="00FF4BEA">
        <w:t xml:space="preserve"> </w:t>
      </w:r>
      <w:r w:rsidRPr="009E2F99">
        <w:t>ловкости</w:t>
      </w:r>
      <w:r w:rsidR="00FF4BEA">
        <w:t xml:space="preserve"> </w:t>
      </w:r>
      <w:r w:rsidRPr="009E2F99">
        <w:t>приводит</w:t>
      </w:r>
      <w:r w:rsidR="00FF4BEA">
        <w:t xml:space="preserve"> </w:t>
      </w:r>
      <w:r w:rsidRPr="009E2F99">
        <w:t>систематическое</w:t>
      </w:r>
      <w:r w:rsidR="00FF4BEA">
        <w:t xml:space="preserve"> </w:t>
      </w:r>
      <w:r w:rsidRPr="009E2F99">
        <w:t>разучивание</w:t>
      </w:r>
      <w:r w:rsidR="00FF4BEA">
        <w:t xml:space="preserve"> </w:t>
      </w:r>
      <w:r w:rsidRPr="009E2F99">
        <w:t>с</w:t>
      </w:r>
      <w:r w:rsidR="00FF4BEA">
        <w:t xml:space="preserve"> </w:t>
      </w:r>
      <w:r w:rsidRPr="009E2F99">
        <w:t>детьми</w:t>
      </w:r>
      <w:r w:rsidR="00FF4BEA">
        <w:t xml:space="preserve"> </w:t>
      </w:r>
      <w:r w:rsidRPr="009E2F99">
        <w:t>новых</w:t>
      </w:r>
      <w:r w:rsidR="00FF4BEA">
        <w:t xml:space="preserve"> </w:t>
      </w:r>
      <w:r w:rsidRPr="009E2F99">
        <w:t>упражнений.</w:t>
      </w:r>
      <w:r w:rsidR="00FF4BEA">
        <w:t xml:space="preserve"> </w:t>
      </w:r>
      <w:r w:rsidRPr="009E2F99">
        <w:t>Обучение</w:t>
      </w:r>
      <w:r w:rsidR="00FF4BEA">
        <w:t xml:space="preserve"> </w:t>
      </w:r>
      <w:r w:rsidRPr="009E2F99">
        <w:t>повышает</w:t>
      </w:r>
      <w:r w:rsidR="00FF4BEA">
        <w:t xml:space="preserve"> </w:t>
      </w:r>
      <w:r w:rsidRPr="009E2F99">
        <w:t>пластичность</w:t>
      </w:r>
      <w:r w:rsidR="00FF4BEA">
        <w:t xml:space="preserve"> </w:t>
      </w:r>
      <w:r w:rsidRPr="009E2F99">
        <w:t>нервной</w:t>
      </w:r>
      <w:r w:rsidR="00FF4BEA">
        <w:t xml:space="preserve"> </w:t>
      </w:r>
      <w:r w:rsidRPr="009E2F99">
        <w:t>системы,</w:t>
      </w:r>
      <w:r w:rsidR="00FF4BEA">
        <w:t xml:space="preserve"> </w:t>
      </w:r>
      <w:r w:rsidRPr="009E2F99">
        <w:t>улучшает</w:t>
      </w:r>
      <w:r w:rsidR="00FF4BEA">
        <w:t xml:space="preserve"> </w:t>
      </w:r>
      <w:r w:rsidRPr="009E2F99">
        <w:t>координацию</w:t>
      </w:r>
      <w:r w:rsidR="00FF4BEA">
        <w:t xml:space="preserve"> </w:t>
      </w:r>
      <w:r w:rsidRPr="009E2F99">
        <w:t>движений</w:t>
      </w:r>
      <w:r w:rsidR="00FF4BEA">
        <w:t xml:space="preserve"> </w:t>
      </w:r>
      <w:r w:rsidRPr="009E2F99">
        <w:t>и</w:t>
      </w:r>
      <w:r w:rsidR="00FF4BEA">
        <w:t xml:space="preserve"> </w:t>
      </w:r>
      <w:r w:rsidRPr="009E2F99">
        <w:t>развивает</w:t>
      </w:r>
      <w:r w:rsidR="00FF4BEA">
        <w:t xml:space="preserve"> </w:t>
      </w:r>
      <w:r w:rsidRPr="009E2F99">
        <w:t>способность</w:t>
      </w:r>
      <w:r w:rsidR="00FF4BEA">
        <w:t xml:space="preserve"> </w:t>
      </w:r>
      <w:r w:rsidRPr="009E2F99">
        <w:t>овладевать</w:t>
      </w:r>
      <w:r w:rsidR="00FF4BEA">
        <w:t xml:space="preserve"> </w:t>
      </w:r>
      <w:r w:rsidRPr="009E2F99">
        <w:t>новыми,</w:t>
      </w:r>
      <w:r w:rsidR="00FF4BEA">
        <w:t xml:space="preserve"> </w:t>
      </w:r>
      <w:r w:rsidRPr="009E2F99">
        <w:t>более</w:t>
      </w:r>
      <w:r w:rsidR="00FF4BEA">
        <w:t xml:space="preserve"> </w:t>
      </w:r>
      <w:r w:rsidRPr="009E2F99">
        <w:t>сложными</w:t>
      </w:r>
      <w:r w:rsidR="00FF4BEA">
        <w:t xml:space="preserve"> </w:t>
      </w:r>
      <w:r w:rsidRPr="009E2F99">
        <w:t>упражнениями.</w:t>
      </w:r>
      <w:r w:rsidR="00FF4BEA">
        <w:t xml:space="preserve"> </w:t>
      </w:r>
      <w:r w:rsidRPr="009E2F99">
        <w:t>Развитию</w:t>
      </w:r>
      <w:r w:rsidR="00FF4BEA">
        <w:t xml:space="preserve"> </w:t>
      </w:r>
      <w:r w:rsidRPr="009E2F99">
        <w:t>ловкости</w:t>
      </w:r>
      <w:r w:rsidR="00FF4BEA">
        <w:t xml:space="preserve"> </w:t>
      </w:r>
      <w:r w:rsidRPr="009E2F99">
        <w:t>способствует</w:t>
      </w:r>
      <w:r w:rsidR="00FF4BEA">
        <w:t xml:space="preserve"> </w:t>
      </w:r>
      <w:r w:rsidRPr="009E2F99">
        <w:t>выполнение</w:t>
      </w:r>
      <w:r w:rsidR="00FF4BEA">
        <w:t xml:space="preserve"> </w:t>
      </w:r>
      <w:r w:rsidRPr="009E2F99">
        <w:t>упражнений</w:t>
      </w:r>
      <w:r w:rsidR="00FF4BEA">
        <w:t xml:space="preserve"> </w:t>
      </w:r>
      <w:r w:rsidRPr="009E2F99">
        <w:t>в</w:t>
      </w:r>
      <w:r w:rsidR="00FF4BEA">
        <w:t xml:space="preserve"> </w:t>
      </w:r>
      <w:r w:rsidRPr="009E2F99">
        <w:t>изменяющихся</w:t>
      </w:r>
      <w:r w:rsidR="00FF4BEA">
        <w:t xml:space="preserve"> </w:t>
      </w:r>
      <w:r w:rsidRPr="009E2F99">
        <w:t>условиях.</w:t>
      </w:r>
      <w:r w:rsidR="00FF4BEA">
        <w:t xml:space="preserve"> </w:t>
      </w:r>
      <w:r w:rsidRPr="009E2F99">
        <w:t>Ловкость</w:t>
      </w:r>
      <w:r w:rsidR="00FF4BEA">
        <w:t xml:space="preserve"> </w:t>
      </w:r>
      <w:r w:rsidRPr="009E2F99">
        <w:t>развивается</w:t>
      </w:r>
      <w:r w:rsidR="00FF4BEA">
        <w:t xml:space="preserve"> </w:t>
      </w:r>
      <w:r w:rsidRPr="009E2F99">
        <w:t>при</w:t>
      </w:r>
      <w:r w:rsidR="00FF4BEA">
        <w:t xml:space="preserve"> </w:t>
      </w:r>
      <w:r w:rsidRPr="009E2F99">
        <w:t>выполнении</w:t>
      </w:r>
      <w:r w:rsidR="00FF4BEA">
        <w:t xml:space="preserve"> </w:t>
      </w:r>
      <w:r w:rsidRPr="009E2F99">
        <w:t>упражнений,</w:t>
      </w:r>
      <w:r w:rsidR="00FF4BEA">
        <w:t xml:space="preserve"> </w:t>
      </w:r>
      <w:r w:rsidRPr="009E2F99">
        <w:t>проводимых</w:t>
      </w:r>
      <w:r w:rsidR="00FF4BEA">
        <w:t xml:space="preserve"> </w:t>
      </w:r>
      <w:r w:rsidRPr="009E2F99">
        <w:t>в</w:t>
      </w:r>
      <w:r w:rsidR="00FF4BEA">
        <w:t xml:space="preserve"> </w:t>
      </w:r>
      <w:r w:rsidRPr="009E2F99">
        <w:t>усложненных</w:t>
      </w:r>
      <w:r w:rsidR="00FF4BEA">
        <w:t xml:space="preserve"> </w:t>
      </w:r>
      <w:r w:rsidRPr="009E2F99">
        <w:t>условиях,</w:t>
      </w:r>
      <w:r w:rsidR="00FF4BEA">
        <w:t xml:space="preserve"> </w:t>
      </w:r>
      <w:r w:rsidRPr="009E2F99">
        <w:t>требующих</w:t>
      </w:r>
      <w:r w:rsidR="00FF4BEA">
        <w:t xml:space="preserve"> </w:t>
      </w:r>
      <w:r w:rsidRPr="009E2F99">
        <w:t>внезапного</w:t>
      </w:r>
      <w:r w:rsidR="00FF4BEA">
        <w:t xml:space="preserve"> </w:t>
      </w:r>
      <w:r w:rsidRPr="009E2F99">
        <w:t>изменения</w:t>
      </w:r>
      <w:r w:rsidR="00FF4BEA">
        <w:t xml:space="preserve"> </w:t>
      </w:r>
      <w:r w:rsidRPr="009E2F99">
        <w:t>техники</w:t>
      </w:r>
      <w:r w:rsidR="00FF4BEA">
        <w:t xml:space="preserve"> </w:t>
      </w:r>
      <w:r w:rsidRPr="009E2F99">
        <w:t>движения,</w:t>
      </w:r>
      <w:r w:rsidR="00FF4BEA">
        <w:t xml:space="preserve"> </w:t>
      </w:r>
      <w:r w:rsidRPr="009E2F99">
        <w:t>с</w:t>
      </w:r>
      <w:r w:rsidR="00FF4BEA">
        <w:t xml:space="preserve"> </w:t>
      </w:r>
      <w:r w:rsidRPr="009E2F99">
        <w:t>использованием</w:t>
      </w:r>
      <w:r w:rsidR="00FF4BEA">
        <w:t xml:space="preserve"> </w:t>
      </w:r>
      <w:r w:rsidRPr="009E2F99">
        <w:t>различных</w:t>
      </w:r>
      <w:r w:rsidR="00FF4BEA">
        <w:t xml:space="preserve"> </w:t>
      </w:r>
      <w:r w:rsidRPr="009E2F99">
        <w:t>предметов,</w:t>
      </w:r>
      <w:r w:rsidR="00FF4BEA">
        <w:t xml:space="preserve"> </w:t>
      </w:r>
      <w:r w:rsidRPr="009E2F99">
        <w:t>физкультурного</w:t>
      </w:r>
      <w:r w:rsidR="00FF4BEA">
        <w:t xml:space="preserve"> </w:t>
      </w:r>
      <w:r w:rsidRPr="009E2F99">
        <w:t>инвентаря,</w:t>
      </w:r>
      <w:r w:rsidR="00FF4BEA">
        <w:t xml:space="preserve"> </w:t>
      </w:r>
      <w:r w:rsidRPr="009E2F99">
        <w:t>оборудования;</w:t>
      </w:r>
      <w:r w:rsidR="00FF4BEA">
        <w:t xml:space="preserve"> </w:t>
      </w:r>
      <w:r w:rsidRPr="009E2F99">
        <w:t>с</w:t>
      </w:r>
      <w:r w:rsidR="00FF4BEA">
        <w:t xml:space="preserve"> </w:t>
      </w:r>
      <w:r w:rsidRPr="009E2F99">
        <w:t>дополнительными</w:t>
      </w:r>
      <w:r w:rsidR="00FF4BEA">
        <w:t xml:space="preserve"> </w:t>
      </w:r>
      <w:r w:rsidRPr="009E2F99">
        <w:t>заданиями,</w:t>
      </w:r>
      <w:r w:rsidR="00FF4BEA">
        <w:t xml:space="preserve"> </w:t>
      </w:r>
      <w:r w:rsidRPr="009E2F99">
        <w:t>при</w:t>
      </w:r>
      <w:r w:rsidR="00FF4BEA">
        <w:t xml:space="preserve"> </w:t>
      </w:r>
      <w:r w:rsidRPr="009E2F99">
        <w:t>коллективном</w:t>
      </w:r>
      <w:r w:rsidR="00FF4BEA">
        <w:t xml:space="preserve"> </w:t>
      </w:r>
      <w:r w:rsidRPr="009E2F99">
        <w:t>выполнении</w:t>
      </w:r>
      <w:r w:rsidR="00FF4BEA">
        <w:t xml:space="preserve"> </w:t>
      </w:r>
      <w:r w:rsidRPr="009E2F99">
        <w:t>упражнений</w:t>
      </w:r>
      <w:r w:rsidR="00FF4BEA">
        <w:t xml:space="preserve"> </w:t>
      </w:r>
      <w:r w:rsidRPr="009E2F99">
        <w:t>с</w:t>
      </w:r>
      <w:r w:rsidR="00FF4BEA">
        <w:t xml:space="preserve"> </w:t>
      </w:r>
      <w:r w:rsidRPr="009E2F99">
        <w:t>одним</w:t>
      </w:r>
      <w:r w:rsidR="00FF4BEA">
        <w:t xml:space="preserve"> </w:t>
      </w:r>
      <w:r w:rsidRPr="009E2F99">
        <w:t>предметом</w:t>
      </w:r>
      <w:r w:rsidR="00FF4BEA">
        <w:t xml:space="preserve"> </w:t>
      </w:r>
      <w:r w:rsidRPr="009E2F99">
        <w:t>(обруч</w:t>
      </w:r>
      <w:r w:rsidR="00FF4BEA">
        <w:t xml:space="preserve"> </w:t>
      </w:r>
      <w:r w:rsidRPr="009E2F99">
        <w:t>или</w:t>
      </w:r>
      <w:r w:rsidR="00FF4BEA">
        <w:t xml:space="preserve"> </w:t>
      </w:r>
      <w:r w:rsidRPr="009E2F99">
        <w:t>шнур).</w:t>
      </w:r>
    </w:p>
    <w:p w:rsidR="004727C7" w:rsidRDefault="004727C7" w:rsidP="00FF0942">
      <w:pPr>
        <w:pStyle w:val="a9"/>
        <w:ind w:left="0" w:right="0"/>
      </w:pPr>
      <w:r>
        <w:rPr>
          <w:b/>
        </w:rPr>
        <w:t>Скорость</w:t>
      </w:r>
      <w:r w:rsidR="00FF4BEA">
        <w:rPr>
          <w:b/>
        </w:rPr>
        <w:t xml:space="preserve"> </w:t>
      </w:r>
      <w:r w:rsidRPr="009E2F99">
        <w:t>–</w:t>
      </w:r>
      <w:r w:rsidR="00FF4BEA">
        <w:t xml:space="preserve"> </w:t>
      </w:r>
      <w:r w:rsidRPr="009E2F99">
        <w:t>способность</w:t>
      </w:r>
      <w:r w:rsidR="00FF4BEA">
        <w:t xml:space="preserve"> </w:t>
      </w:r>
      <w:r w:rsidRPr="009E2F99">
        <w:t>человека</w:t>
      </w:r>
      <w:r w:rsidR="00FF4BEA">
        <w:t xml:space="preserve"> </w:t>
      </w:r>
      <w:r w:rsidRPr="009E2F99">
        <w:t>выполнять</w:t>
      </w:r>
      <w:r w:rsidR="00FF4BEA">
        <w:t xml:space="preserve"> </w:t>
      </w:r>
      <w:r w:rsidRPr="009E2F99">
        <w:t>движения</w:t>
      </w:r>
      <w:r w:rsidR="00FF4BEA">
        <w:t xml:space="preserve"> </w:t>
      </w:r>
      <w:r w:rsidRPr="009E2F99">
        <w:t>в</w:t>
      </w:r>
      <w:r w:rsidR="00FF4BEA">
        <w:t xml:space="preserve"> </w:t>
      </w:r>
      <w:r w:rsidRPr="009E2F99">
        <w:t>наикратчайшее</w:t>
      </w:r>
      <w:r w:rsidR="00FF4BEA">
        <w:t xml:space="preserve"> </w:t>
      </w:r>
      <w:r w:rsidRPr="009E2F99">
        <w:t>время.</w:t>
      </w:r>
      <w:r w:rsidR="00FF4BEA">
        <w:t xml:space="preserve"> </w:t>
      </w:r>
      <w:r w:rsidRPr="009E2F99">
        <w:t>Быстрота</w:t>
      </w:r>
      <w:r w:rsidR="00FF4BEA">
        <w:t xml:space="preserve"> </w:t>
      </w:r>
      <w:r w:rsidRPr="009E2F99">
        <w:t>развивается</w:t>
      </w:r>
      <w:r w:rsidR="00FF4BEA">
        <w:t xml:space="preserve"> </w:t>
      </w:r>
      <w:r w:rsidRPr="009E2F99">
        <w:t>в</w:t>
      </w:r>
      <w:r w:rsidR="00FF4BEA">
        <w:t xml:space="preserve"> </w:t>
      </w:r>
      <w:r w:rsidRPr="009E2F99">
        <w:t>упражнениях,</w:t>
      </w:r>
      <w:r w:rsidR="00FF4BEA">
        <w:t xml:space="preserve"> </w:t>
      </w:r>
      <w:r w:rsidRPr="009E2F99">
        <w:t>выполняемых</w:t>
      </w:r>
      <w:r w:rsidR="00FF4BEA">
        <w:t xml:space="preserve"> </w:t>
      </w:r>
      <w:r w:rsidRPr="009E2F99">
        <w:t>с</w:t>
      </w:r>
      <w:r w:rsidR="00FF4BEA">
        <w:t xml:space="preserve"> </w:t>
      </w:r>
      <w:r w:rsidRPr="009E2F99">
        <w:t>ускорением</w:t>
      </w:r>
      <w:r w:rsidR="00FF4BEA">
        <w:t xml:space="preserve"> </w:t>
      </w:r>
      <w:r w:rsidRPr="009E2F99">
        <w:t>(ходьба,</w:t>
      </w:r>
      <w:r w:rsidR="00FF4BEA">
        <w:t xml:space="preserve"> </w:t>
      </w:r>
      <w:r w:rsidRPr="009E2F99">
        <w:t>бег</w:t>
      </w:r>
      <w:r w:rsidR="00FF4BEA">
        <w:t xml:space="preserve"> </w:t>
      </w:r>
      <w:r w:rsidRPr="009E2F99">
        <w:t>с</w:t>
      </w:r>
      <w:r w:rsidR="00FF4BEA">
        <w:t xml:space="preserve"> </w:t>
      </w:r>
      <w:r w:rsidRPr="009E2F99">
        <w:t>постепенно</w:t>
      </w:r>
      <w:r w:rsidR="00FF4BEA">
        <w:t xml:space="preserve"> </w:t>
      </w:r>
      <w:r w:rsidRPr="009E2F99">
        <w:t>нарастающей</w:t>
      </w:r>
      <w:r w:rsidR="00FF4BEA">
        <w:t xml:space="preserve"> </w:t>
      </w:r>
      <w:r w:rsidRPr="009E2F99">
        <w:t>скоростью),</w:t>
      </w:r>
      <w:r w:rsidR="00FF4BEA">
        <w:t xml:space="preserve"> </w:t>
      </w:r>
      <w:r w:rsidRPr="009E2F99">
        <w:t>на</w:t>
      </w:r>
      <w:r w:rsidR="00FF4BEA">
        <w:t xml:space="preserve"> </w:t>
      </w:r>
      <w:r w:rsidRPr="009E2F99">
        <w:t>скорость</w:t>
      </w:r>
      <w:r w:rsidR="00FF4BEA">
        <w:t xml:space="preserve"> </w:t>
      </w:r>
      <w:r w:rsidRPr="009E2F99">
        <w:t>(добежать</w:t>
      </w:r>
      <w:r w:rsidR="00FF4BEA">
        <w:t xml:space="preserve"> </w:t>
      </w:r>
      <w:r w:rsidRPr="009E2F99">
        <w:t>до</w:t>
      </w:r>
      <w:r w:rsidR="00FF4BEA">
        <w:t xml:space="preserve"> </w:t>
      </w:r>
      <w:r w:rsidRPr="009E2F99">
        <w:t>финиша</w:t>
      </w:r>
      <w:r w:rsidR="00FF4BEA">
        <w:t xml:space="preserve"> </w:t>
      </w:r>
      <w:r w:rsidRPr="009E2F99">
        <w:t>как</w:t>
      </w:r>
      <w:r w:rsidR="00FF4BEA">
        <w:t xml:space="preserve"> </w:t>
      </w:r>
      <w:r w:rsidRPr="009E2F99">
        <w:t>можно</w:t>
      </w:r>
      <w:r w:rsidR="00FF4BEA">
        <w:t xml:space="preserve"> </w:t>
      </w:r>
      <w:r w:rsidRPr="009E2F99">
        <w:t>быстрее),</w:t>
      </w:r>
      <w:r w:rsidR="00FF4BEA">
        <w:t xml:space="preserve"> </w:t>
      </w:r>
      <w:r w:rsidRPr="009E2F99">
        <w:t>с</w:t>
      </w:r>
      <w:r w:rsidR="00FF4BEA">
        <w:t xml:space="preserve"> </w:t>
      </w:r>
      <w:r w:rsidRPr="009E2F99">
        <w:t>изменением</w:t>
      </w:r>
      <w:r w:rsidR="00FF4BEA">
        <w:t xml:space="preserve"> </w:t>
      </w:r>
      <w:r w:rsidRPr="009E2F99">
        <w:t>темпа</w:t>
      </w:r>
      <w:r w:rsidR="00FF4BEA">
        <w:t xml:space="preserve"> </w:t>
      </w:r>
      <w:r w:rsidRPr="009E2F99">
        <w:t>(медленный,</w:t>
      </w:r>
      <w:r w:rsidR="00FF4BEA">
        <w:t xml:space="preserve"> </w:t>
      </w:r>
      <w:r w:rsidRPr="009E2F99">
        <w:t>средний,</w:t>
      </w:r>
      <w:r w:rsidR="00FF4BEA">
        <w:t xml:space="preserve"> </w:t>
      </w:r>
      <w:r w:rsidRPr="009E2F99">
        <w:t>быстрый</w:t>
      </w:r>
      <w:r w:rsidR="00FF4BEA">
        <w:t xml:space="preserve"> </w:t>
      </w:r>
      <w:r w:rsidRPr="009E2F99">
        <w:t>и</w:t>
      </w:r>
      <w:r w:rsidR="00FF4BEA">
        <w:t xml:space="preserve"> </w:t>
      </w:r>
      <w:r w:rsidRPr="009E2F99">
        <w:t>очень</w:t>
      </w:r>
      <w:r w:rsidR="00FF4BEA">
        <w:t xml:space="preserve"> </w:t>
      </w:r>
      <w:r w:rsidRPr="009E2F99">
        <w:t>быстрый),</w:t>
      </w:r>
      <w:r w:rsidR="00FF4BEA">
        <w:t xml:space="preserve"> </w:t>
      </w:r>
      <w:r w:rsidRPr="009E2F99">
        <w:t>а</w:t>
      </w:r>
      <w:r w:rsidR="00FF4BEA">
        <w:t xml:space="preserve"> </w:t>
      </w:r>
      <w:r w:rsidRPr="009E2F99">
        <w:t>также</w:t>
      </w:r>
      <w:r w:rsidR="00FF4BEA">
        <w:t xml:space="preserve"> </w:t>
      </w:r>
      <w:r w:rsidRPr="009E2F99">
        <w:t>в</w:t>
      </w:r>
      <w:r w:rsidR="00FF4BEA">
        <w:t xml:space="preserve"> </w:t>
      </w:r>
      <w:r w:rsidRPr="009E2F99">
        <w:t>подвижных</w:t>
      </w:r>
      <w:r w:rsidR="00FF4BEA">
        <w:t xml:space="preserve"> </w:t>
      </w:r>
      <w:r w:rsidRPr="009E2F99">
        <w:t>играх,</w:t>
      </w:r>
      <w:r w:rsidR="00FF4BEA">
        <w:t xml:space="preserve"> </w:t>
      </w:r>
      <w:r w:rsidRPr="009E2F99">
        <w:t>когда</w:t>
      </w:r>
      <w:r w:rsidR="00FF4BEA">
        <w:t xml:space="preserve"> </w:t>
      </w:r>
      <w:r w:rsidRPr="009E2F99">
        <w:t>дети</w:t>
      </w:r>
      <w:r w:rsidR="00FF4BEA">
        <w:t xml:space="preserve"> </w:t>
      </w:r>
      <w:r w:rsidRPr="009E2F99">
        <w:t>вынуждены</w:t>
      </w:r>
      <w:r w:rsidR="00FF4BEA">
        <w:t xml:space="preserve"> </w:t>
      </w:r>
      <w:r w:rsidRPr="009E2F99">
        <w:t>выполнять</w:t>
      </w:r>
      <w:r w:rsidR="00FF4BEA">
        <w:t xml:space="preserve"> </w:t>
      </w:r>
      <w:r w:rsidRPr="009E2F99">
        <w:t>упражнения</w:t>
      </w:r>
      <w:r w:rsidR="00FF4BEA">
        <w:t xml:space="preserve"> </w:t>
      </w:r>
      <w:r w:rsidRPr="009E2F99">
        <w:t>с</w:t>
      </w:r>
      <w:r w:rsidR="00FF4BEA">
        <w:t xml:space="preserve"> </w:t>
      </w:r>
      <w:r w:rsidRPr="009E2F99">
        <w:t>наивысшей</w:t>
      </w:r>
      <w:r w:rsidR="00FF4BEA">
        <w:t xml:space="preserve"> </w:t>
      </w:r>
      <w:r w:rsidRPr="009E2F99">
        <w:t>скоростью</w:t>
      </w:r>
      <w:r w:rsidR="00FF4BEA">
        <w:t xml:space="preserve"> </w:t>
      </w:r>
      <w:r w:rsidRPr="009E2F99">
        <w:t>(убегать</w:t>
      </w:r>
      <w:r w:rsidR="00FF4BEA">
        <w:t xml:space="preserve"> </w:t>
      </w:r>
      <w:r w:rsidRPr="009E2F99">
        <w:t>от</w:t>
      </w:r>
      <w:r w:rsidR="00FF4BEA">
        <w:t xml:space="preserve"> </w:t>
      </w:r>
      <w:r w:rsidRPr="009E2F99">
        <w:t>водящего).</w:t>
      </w:r>
      <w:r w:rsidR="00FF4BEA">
        <w:t xml:space="preserve"> </w:t>
      </w:r>
      <w:r w:rsidRPr="009E2F99">
        <w:t>Развитию</w:t>
      </w:r>
      <w:r w:rsidR="00FF4BEA">
        <w:t xml:space="preserve"> </w:t>
      </w:r>
      <w:r w:rsidRPr="009E2F99">
        <w:t>быстроты</w:t>
      </w:r>
      <w:r w:rsidR="00FF4BEA">
        <w:t xml:space="preserve"> </w:t>
      </w:r>
      <w:r w:rsidRPr="009E2F99">
        <w:t>способствуют</w:t>
      </w:r>
      <w:r w:rsidR="00FF4BEA">
        <w:t xml:space="preserve"> </w:t>
      </w:r>
      <w:r w:rsidRPr="009E2F99">
        <w:t>скоростно-силовые</w:t>
      </w:r>
      <w:r w:rsidR="00FF4BEA">
        <w:t xml:space="preserve"> </w:t>
      </w:r>
      <w:r w:rsidRPr="009E2F99">
        <w:t>упражнения:</w:t>
      </w:r>
      <w:r w:rsidR="00FF4BEA">
        <w:t xml:space="preserve"> </w:t>
      </w:r>
      <w:r w:rsidRPr="009E2F99">
        <w:t>прыжки,</w:t>
      </w:r>
      <w:r w:rsidR="00FF4BEA">
        <w:t xml:space="preserve"> </w:t>
      </w:r>
      <w:r w:rsidRPr="009E2F99">
        <w:t>метание</w:t>
      </w:r>
      <w:r w:rsidR="00FF4BEA">
        <w:t xml:space="preserve"> </w:t>
      </w:r>
      <w:r w:rsidRPr="009E2F99">
        <w:t>(толчок</w:t>
      </w:r>
      <w:r w:rsidR="00FF4BEA">
        <w:t xml:space="preserve"> </w:t>
      </w:r>
      <w:r w:rsidRPr="009E2F99">
        <w:t>при</w:t>
      </w:r>
      <w:r w:rsidR="00FF4BEA">
        <w:t xml:space="preserve"> </w:t>
      </w:r>
      <w:r w:rsidRPr="009E2F99">
        <w:t>прыжке</w:t>
      </w:r>
      <w:r w:rsidR="00FF4BEA">
        <w:t xml:space="preserve"> </w:t>
      </w:r>
      <w:r w:rsidRPr="009E2F99">
        <w:t>в</w:t>
      </w:r>
      <w:r w:rsidR="00FF4BEA">
        <w:t xml:space="preserve"> </w:t>
      </w:r>
      <w:r w:rsidRPr="009E2F99">
        <w:t>длину</w:t>
      </w:r>
      <w:r w:rsidR="00FF4BEA">
        <w:t xml:space="preserve"> </w:t>
      </w:r>
      <w:r w:rsidRPr="009E2F99">
        <w:t>и</w:t>
      </w:r>
      <w:r w:rsidR="00FF4BEA">
        <w:t xml:space="preserve"> </w:t>
      </w:r>
      <w:r w:rsidRPr="009E2F99">
        <w:t>в</w:t>
      </w:r>
      <w:r w:rsidR="00FF4BEA">
        <w:t xml:space="preserve"> </w:t>
      </w:r>
      <w:r w:rsidRPr="009E2F99">
        <w:t>высоту</w:t>
      </w:r>
      <w:r w:rsidR="00FF4BEA">
        <w:t xml:space="preserve"> </w:t>
      </w:r>
      <w:r w:rsidRPr="009E2F99">
        <w:t>с</w:t>
      </w:r>
      <w:r w:rsidR="00FF4BEA">
        <w:t xml:space="preserve"> </w:t>
      </w:r>
      <w:r w:rsidRPr="009E2F99">
        <w:t>разбега,</w:t>
      </w:r>
      <w:r w:rsidR="00FF4BEA">
        <w:t xml:space="preserve"> </w:t>
      </w:r>
      <w:r w:rsidRPr="009E2F99">
        <w:t>бросок</w:t>
      </w:r>
      <w:r w:rsidR="00FF4BEA">
        <w:t xml:space="preserve"> </w:t>
      </w:r>
      <w:r w:rsidRPr="009E2F99">
        <w:t>при</w:t>
      </w:r>
      <w:r w:rsidR="00FF4BEA">
        <w:t xml:space="preserve"> </w:t>
      </w:r>
      <w:r w:rsidRPr="009E2F99">
        <w:t>метании</w:t>
      </w:r>
      <w:r w:rsidR="00FF4BEA">
        <w:t xml:space="preserve"> </w:t>
      </w:r>
      <w:r w:rsidRPr="009E2F99">
        <w:t>совершается</w:t>
      </w:r>
      <w:r w:rsidR="00FF4BEA">
        <w:t xml:space="preserve"> </w:t>
      </w:r>
      <w:r w:rsidRPr="009E2F99">
        <w:t>с</w:t>
      </w:r>
      <w:r w:rsidR="00FF4BEA">
        <w:t xml:space="preserve"> </w:t>
      </w:r>
      <w:r w:rsidRPr="009E2F99">
        <w:t>большой</w:t>
      </w:r>
      <w:r w:rsidR="00FF4BEA">
        <w:t xml:space="preserve"> </w:t>
      </w:r>
      <w:r w:rsidRPr="009E2F99">
        <w:t>скоростью).</w:t>
      </w:r>
      <w:r w:rsidR="00FF4BEA">
        <w:t xml:space="preserve"> </w:t>
      </w:r>
      <w:r w:rsidRPr="009E2F99">
        <w:t>Для</w:t>
      </w:r>
      <w:r w:rsidR="00FF4BEA">
        <w:t xml:space="preserve"> </w:t>
      </w:r>
      <w:r w:rsidRPr="009E2F99">
        <w:t>развития</w:t>
      </w:r>
      <w:r w:rsidR="00FF4BEA">
        <w:t xml:space="preserve"> </w:t>
      </w:r>
      <w:r w:rsidRPr="009E2F99">
        <w:t>быстроты</w:t>
      </w:r>
      <w:r w:rsidR="00FF4BEA">
        <w:t xml:space="preserve"> </w:t>
      </w:r>
      <w:r w:rsidRPr="009E2F99">
        <w:t>целесообразно</w:t>
      </w:r>
      <w:r w:rsidR="00FF4BEA">
        <w:t xml:space="preserve"> </w:t>
      </w:r>
      <w:r w:rsidRPr="009E2F99">
        <w:t>использовать</w:t>
      </w:r>
      <w:r w:rsidR="00FF4BEA">
        <w:t xml:space="preserve"> </w:t>
      </w:r>
      <w:r w:rsidRPr="009E2F99">
        <w:t>хорошо</w:t>
      </w:r>
      <w:r w:rsidR="00FF4BEA">
        <w:t xml:space="preserve"> </w:t>
      </w:r>
      <w:r w:rsidRPr="009E2F99">
        <w:t>освоенные</w:t>
      </w:r>
      <w:r w:rsidR="00FF4BEA">
        <w:t xml:space="preserve"> </w:t>
      </w:r>
      <w:r w:rsidRPr="009E2F99">
        <w:t>упражнения,</w:t>
      </w:r>
      <w:r w:rsidR="00FF4BEA">
        <w:t xml:space="preserve"> </w:t>
      </w:r>
      <w:r w:rsidRPr="009E2F99">
        <w:t>при</w:t>
      </w:r>
      <w:r w:rsidR="00FF4BEA">
        <w:t xml:space="preserve"> </w:t>
      </w:r>
      <w:r w:rsidRPr="009E2F99">
        <w:t>этом</w:t>
      </w:r>
      <w:r w:rsidR="00FF4BEA">
        <w:t xml:space="preserve"> </w:t>
      </w:r>
      <w:r w:rsidRPr="009E2F99">
        <w:t>учитывать</w:t>
      </w:r>
      <w:r w:rsidR="00FF4BEA">
        <w:t xml:space="preserve"> </w:t>
      </w:r>
      <w:r w:rsidRPr="009E2F99">
        <w:t>физическую</w:t>
      </w:r>
      <w:r w:rsidR="00FF4BEA">
        <w:t xml:space="preserve"> </w:t>
      </w:r>
      <w:r w:rsidRPr="009E2F99">
        <w:t>подготовленность</w:t>
      </w:r>
      <w:r w:rsidR="00FF4BEA">
        <w:t xml:space="preserve"> </w:t>
      </w:r>
      <w:r w:rsidRPr="009E2F99">
        <w:t>детей,</w:t>
      </w:r>
      <w:r w:rsidR="00FF4BEA">
        <w:t xml:space="preserve"> </w:t>
      </w:r>
      <w:r w:rsidRPr="009E2F99">
        <w:t>а</w:t>
      </w:r>
      <w:r w:rsidR="00FF4BEA">
        <w:t xml:space="preserve"> </w:t>
      </w:r>
      <w:r w:rsidRPr="009E2F99">
        <w:t>также</w:t>
      </w:r>
      <w:r w:rsidR="00FF4BEA">
        <w:t xml:space="preserve"> </w:t>
      </w:r>
      <w:r w:rsidRPr="009E2F99">
        <w:t>состояние</w:t>
      </w:r>
      <w:r w:rsidR="00FF4BEA">
        <w:t xml:space="preserve"> </w:t>
      </w:r>
      <w:r w:rsidRPr="009E2F99">
        <w:t>их</w:t>
      </w:r>
      <w:r w:rsidR="00FF4BEA">
        <w:t xml:space="preserve"> </w:t>
      </w:r>
      <w:r w:rsidRPr="009E2F99">
        <w:t>здоровья</w:t>
      </w:r>
      <w:r w:rsidR="00FF0942">
        <w:t>.</w:t>
      </w:r>
    </w:p>
    <w:p w:rsidR="00FF0942" w:rsidRDefault="00FF0942" w:rsidP="00FF0942">
      <w:pPr>
        <w:pStyle w:val="a9"/>
        <w:ind w:left="0" w:right="0"/>
      </w:pPr>
    </w:p>
    <w:p w:rsidR="004727C7" w:rsidRDefault="004727C7" w:rsidP="00FF0942">
      <w:pPr>
        <w:pStyle w:val="1"/>
        <w:spacing w:line="360" w:lineRule="auto"/>
      </w:pPr>
      <w:bookmarkStart w:id="4" w:name="_Toc67419718"/>
      <w:bookmarkStart w:id="5" w:name="_Toc80136263"/>
      <w:r>
        <w:t>6</w:t>
      </w:r>
      <w:r w:rsidRPr="00837E2F">
        <w:t>.</w:t>
      </w:r>
      <w:r w:rsidR="00FF4BEA">
        <w:t xml:space="preserve"> </w:t>
      </w:r>
      <w:r w:rsidRPr="00837E2F">
        <w:t>Подвижные</w:t>
      </w:r>
      <w:r w:rsidR="00FF4BEA">
        <w:t xml:space="preserve"> </w:t>
      </w:r>
      <w:r w:rsidRPr="00837E2F">
        <w:t>игры</w:t>
      </w:r>
      <w:bookmarkEnd w:id="4"/>
      <w:bookmarkEnd w:id="5"/>
    </w:p>
    <w:p w:rsidR="00FF0942" w:rsidRDefault="00FF0942" w:rsidP="00FF0942">
      <w:pPr>
        <w:pStyle w:val="a9"/>
        <w:ind w:left="0" w:right="0"/>
      </w:pPr>
    </w:p>
    <w:p w:rsidR="004727C7" w:rsidRPr="00837E2F" w:rsidRDefault="004727C7" w:rsidP="00FF0942">
      <w:pPr>
        <w:pStyle w:val="a9"/>
        <w:ind w:left="0" w:right="0"/>
      </w:pPr>
      <w:r>
        <w:t>Подвижные</w:t>
      </w:r>
      <w:r w:rsidR="00FF4BEA">
        <w:t xml:space="preserve"> </w:t>
      </w:r>
      <w:r>
        <w:t>игры,</w:t>
      </w:r>
      <w:r w:rsidR="00FF4BEA">
        <w:t xml:space="preserve"> </w:t>
      </w:r>
      <w:r>
        <w:t>которыми</w:t>
      </w:r>
      <w:r w:rsidR="00FF4BEA">
        <w:t xml:space="preserve"> </w:t>
      </w:r>
      <w:r>
        <w:t>можно</w:t>
      </w:r>
      <w:r w:rsidR="00FF4BEA">
        <w:t xml:space="preserve"> </w:t>
      </w:r>
      <w:r>
        <w:t>заниматься</w:t>
      </w:r>
      <w:r w:rsidR="00FF4BEA">
        <w:t xml:space="preserve"> </w:t>
      </w:r>
      <w:r>
        <w:t>дома:</w:t>
      </w:r>
    </w:p>
    <w:p w:rsidR="004727C7" w:rsidRPr="009E2F99" w:rsidRDefault="004727C7" w:rsidP="00FF0942">
      <w:pPr>
        <w:pStyle w:val="a9"/>
        <w:ind w:left="0" w:right="0"/>
      </w:pPr>
      <w:r w:rsidRPr="009E2F99">
        <w:t>1.</w:t>
      </w:r>
      <w:r w:rsidR="00FF4BEA">
        <w:t xml:space="preserve"> </w:t>
      </w:r>
      <w:r w:rsidRPr="009E2F99">
        <w:t>«Забрось</w:t>
      </w:r>
      <w:r w:rsidR="00FF4BEA">
        <w:t xml:space="preserve"> </w:t>
      </w:r>
      <w:r w:rsidRPr="009E2F99">
        <w:t>мяч</w:t>
      </w:r>
      <w:r w:rsidR="00FF4BEA">
        <w:t xml:space="preserve"> </w:t>
      </w:r>
      <w:r w:rsidRPr="009E2F99">
        <w:t>в</w:t>
      </w:r>
      <w:r w:rsidR="00FF4BEA">
        <w:t xml:space="preserve"> </w:t>
      </w:r>
      <w:r w:rsidRPr="009E2F99">
        <w:t>корзину».</w:t>
      </w:r>
      <w:r w:rsidR="00FF4BEA">
        <w:t xml:space="preserve"> </w:t>
      </w:r>
      <w:r w:rsidRPr="009E2F99">
        <w:t>Поставить</w:t>
      </w:r>
      <w:r w:rsidR="00FF4BEA">
        <w:t xml:space="preserve"> </w:t>
      </w:r>
      <w:r w:rsidRPr="009E2F99">
        <w:t>на</w:t>
      </w:r>
      <w:r w:rsidR="00FF4BEA">
        <w:t xml:space="preserve"> </w:t>
      </w:r>
      <w:r w:rsidRPr="009E2F99">
        <w:t>пол</w:t>
      </w:r>
      <w:r w:rsidR="00FF4BEA">
        <w:t xml:space="preserve"> </w:t>
      </w:r>
      <w:r w:rsidRPr="009E2F99">
        <w:t>корзину</w:t>
      </w:r>
      <w:r w:rsidR="00FF4BEA">
        <w:t xml:space="preserve"> </w:t>
      </w:r>
      <w:r w:rsidRPr="009E2F99">
        <w:t>диаметром</w:t>
      </w:r>
      <w:r w:rsidR="00FF4BEA">
        <w:t xml:space="preserve"> </w:t>
      </w:r>
      <w:r w:rsidRPr="009E2F99">
        <w:t>30</w:t>
      </w:r>
      <w:r w:rsidR="00FF4BEA">
        <w:t xml:space="preserve"> </w:t>
      </w:r>
      <w:r w:rsidRPr="009E2F99">
        <w:t>см</w:t>
      </w:r>
      <w:r w:rsidR="00FF4BEA">
        <w:t xml:space="preserve"> </w:t>
      </w:r>
      <w:r w:rsidRPr="009E2F99">
        <w:t>и</w:t>
      </w:r>
      <w:r w:rsidR="00FF4BEA">
        <w:t xml:space="preserve"> </w:t>
      </w:r>
      <w:r w:rsidRPr="009E2F99">
        <w:t>с</w:t>
      </w:r>
      <w:r w:rsidR="00FF4BEA">
        <w:t xml:space="preserve"> </w:t>
      </w:r>
      <w:r w:rsidRPr="009E2F99">
        <w:t>расстояния</w:t>
      </w:r>
      <w:r w:rsidR="00FF4BEA">
        <w:t xml:space="preserve"> </w:t>
      </w:r>
      <w:r w:rsidRPr="009E2F99">
        <w:t>1</w:t>
      </w:r>
      <w:r w:rsidR="00FF4BEA">
        <w:t xml:space="preserve"> </w:t>
      </w:r>
      <w:r w:rsidRPr="009E2F99">
        <w:t>м</w:t>
      </w:r>
      <w:r w:rsidR="00FF4BEA">
        <w:t xml:space="preserve"> </w:t>
      </w:r>
      <w:r w:rsidRPr="009E2F99">
        <w:t>ребенок</w:t>
      </w:r>
      <w:r w:rsidR="00FF4BEA">
        <w:t xml:space="preserve"> </w:t>
      </w:r>
      <w:r w:rsidRPr="009E2F99">
        <w:t>должен</w:t>
      </w:r>
      <w:r w:rsidR="00FF4BEA">
        <w:t xml:space="preserve"> </w:t>
      </w:r>
      <w:r w:rsidRPr="009E2F99">
        <w:t>забросить</w:t>
      </w:r>
      <w:r w:rsidR="00FF4BEA">
        <w:t xml:space="preserve"> </w:t>
      </w:r>
      <w:r w:rsidRPr="009E2F99">
        <w:t>в</w:t>
      </w:r>
      <w:r w:rsidR="00FF4BEA">
        <w:t xml:space="preserve"> </w:t>
      </w:r>
      <w:r w:rsidRPr="009E2F99">
        <w:t>нее</w:t>
      </w:r>
      <w:r w:rsidR="00FF4BEA">
        <w:t xml:space="preserve"> </w:t>
      </w:r>
      <w:r w:rsidRPr="009E2F99">
        <w:t>мяч</w:t>
      </w:r>
      <w:r w:rsidR="00FF4BEA">
        <w:t xml:space="preserve"> </w:t>
      </w:r>
      <w:r w:rsidRPr="009E2F99">
        <w:t>диаметром</w:t>
      </w:r>
      <w:r w:rsidR="00FF4BEA">
        <w:t xml:space="preserve"> </w:t>
      </w:r>
      <w:r w:rsidRPr="009E2F99">
        <w:t>10-12</w:t>
      </w:r>
      <w:r w:rsidR="00FF4BEA">
        <w:t xml:space="preserve"> </w:t>
      </w:r>
      <w:r w:rsidRPr="009E2F99">
        <w:t>см.</w:t>
      </w:r>
      <w:r w:rsidR="00FF4BEA">
        <w:t xml:space="preserve"> </w:t>
      </w:r>
      <w:r w:rsidRPr="009E2F99">
        <w:t>Повторить</w:t>
      </w:r>
      <w:r w:rsidR="00FF4BEA">
        <w:t xml:space="preserve"> </w:t>
      </w:r>
      <w:r w:rsidRPr="009E2F99">
        <w:t>8-10</w:t>
      </w:r>
      <w:r w:rsidR="00FF4BEA">
        <w:t xml:space="preserve"> </w:t>
      </w:r>
      <w:r w:rsidRPr="009E2F99">
        <w:t>раз.</w:t>
      </w:r>
    </w:p>
    <w:p w:rsidR="004727C7" w:rsidRPr="009E2F99" w:rsidRDefault="004727C7" w:rsidP="00FF0942">
      <w:pPr>
        <w:pStyle w:val="a9"/>
        <w:ind w:left="0" w:right="0"/>
      </w:pPr>
      <w:r w:rsidRPr="009E2F99">
        <w:t>2.</w:t>
      </w:r>
      <w:r w:rsidR="00FF4BEA">
        <w:t xml:space="preserve"> </w:t>
      </w:r>
      <w:r w:rsidRPr="009E2F99">
        <w:t>«Шаг-скачок».</w:t>
      </w:r>
      <w:r w:rsidR="00FF4BEA">
        <w:t xml:space="preserve"> </w:t>
      </w:r>
      <w:r w:rsidRPr="009E2F99">
        <w:t>Мелом</w:t>
      </w:r>
      <w:r w:rsidR="00FF4BEA">
        <w:t xml:space="preserve"> </w:t>
      </w:r>
      <w:r w:rsidRPr="009E2F99">
        <w:t>на</w:t>
      </w:r>
      <w:r w:rsidR="00FF4BEA">
        <w:t xml:space="preserve"> </w:t>
      </w:r>
      <w:r w:rsidRPr="009E2F99">
        <w:t>полу</w:t>
      </w:r>
      <w:r w:rsidR="00FF4BEA">
        <w:t xml:space="preserve"> </w:t>
      </w:r>
      <w:r w:rsidRPr="009E2F99">
        <w:t>провести</w:t>
      </w:r>
      <w:r w:rsidR="00FF4BEA">
        <w:t xml:space="preserve"> </w:t>
      </w:r>
      <w:r w:rsidRPr="009E2F99">
        <w:t>черту.</w:t>
      </w:r>
      <w:r w:rsidR="00FF4BEA">
        <w:t xml:space="preserve"> </w:t>
      </w:r>
      <w:r w:rsidRPr="009E2F99">
        <w:t>Через</w:t>
      </w:r>
      <w:r w:rsidR="00FF4BEA">
        <w:t xml:space="preserve"> </w:t>
      </w:r>
      <w:r w:rsidRPr="009E2F99">
        <w:t>3</w:t>
      </w:r>
      <w:r w:rsidR="00FF4BEA">
        <w:t xml:space="preserve"> </w:t>
      </w:r>
      <w:r w:rsidRPr="009E2F99">
        <w:t>м</w:t>
      </w:r>
      <w:r w:rsidR="00FF4BEA">
        <w:t xml:space="preserve"> </w:t>
      </w:r>
      <w:r w:rsidRPr="009E2F99">
        <w:t>от</w:t>
      </w:r>
      <w:r w:rsidR="00FF4BEA">
        <w:t xml:space="preserve"> </w:t>
      </w:r>
      <w:r w:rsidRPr="009E2F99">
        <w:t>черты</w:t>
      </w:r>
      <w:r w:rsidR="00FF4BEA">
        <w:t xml:space="preserve"> </w:t>
      </w:r>
      <w:r w:rsidRPr="009E2F99">
        <w:t>поставить</w:t>
      </w:r>
      <w:r w:rsidR="00FF4BEA">
        <w:t xml:space="preserve"> </w:t>
      </w:r>
      <w:r w:rsidRPr="009E2F99">
        <w:t>табурет</w:t>
      </w:r>
      <w:r w:rsidR="00FF4BEA">
        <w:t xml:space="preserve"> </w:t>
      </w:r>
      <w:r w:rsidRPr="009E2F99">
        <w:t>и</w:t>
      </w:r>
      <w:r w:rsidR="00FF4BEA">
        <w:t xml:space="preserve"> </w:t>
      </w:r>
      <w:r w:rsidRPr="009E2F99">
        <w:t>положить</w:t>
      </w:r>
      <w:r w:rsidR="00FF4BEA">
        <w:t xml:space="preserve"> </w:t>
      </w:r>
      <w:r w:rsidRPr="009E2F99">
        <w:t>на</w:t>
      </w:r>
      <w:r w:rsidR="00FF4BEA">
        <w:t xml:space="preserve"> </w:t>
      </w:r>
      <w:r w:rsidRPr="009E2F99">
        <w:t>него</w:t>
      </w:r>
      <w:r w:rsidR="00FF4BEA">
        <w:t xml:space="preserve"> </w:t>
      </w:r>
      <w:r w:rsidRPr="009E2F99">
        <w:t>мяч.</w:t>
      </w:r>
      <w:r w:rsidR="00FF4BEA">
        <w:t xml:space="preserve"> </w:t>
      </w:r>
      <w:r w:rsidRPr="009E2F99">
        <w:t>Ребенок</w:t>
      </w:r>
      <w:r w:rsidR="00FF4BEA">
        <w:t xml:space="preserve"> </w:t>
      </w:r>
      <w:r w:rsidRPr="009E2F99">
        <w:t>должен</w:t>
      </w:r>
      <w:r w:rsidR="00FF4BEA">
        <w:t xml:space="preserve"> </w:t>
      </w:r>
      <w:r w:rsidRPr="009E2F99">
        <w:t>шагнуть</w:t>
      </w:r>
      <w:r w:rsidR="00FF4BEA">
        <w:t xml:space="preserve"> </w:t>
      </w:r>
      <w:r w:rsidRPr="009E2F99">
        <w:t>правой</w:t>
      </w:r>
      <w:r w:rsidR="00FF4BEA">
        <w:t xml:space="preserve"> </w:t>
      </w:r>
      <w:r w:rsidRPr="009E2F99">
        <w:lastRenderedPageBreak/>
        <w:t>ногой,</w:t>
      </w:r>
      <w:r w:rsidR="00FF4BEA">
        <w:t xml:space="preserve"> </w:t>
      </w:r>
      <w:r w:rsidRPr="009E2F99">
        <w:t>подпрыгнуть</w:t>
      </w:r>
      <w:r w:rsidR="00FF4BEA">
        <w:t xml:space="preserve"> </w:t>
      </w:r>
      <w:r w:rsidRPr="009E2F99">
        <w:t>на</w:t>
      </w:r>
      <w:r w:rsidR="00FF4BEA">
        <w:t xml:space="preserve"> </w:t>
      </w:r>
      <w:r w:rsidRPr="009E2F99">
        <w:t>ней,</w:t>
      </w:r>
      <w:r w:rsidR="00FF4BEA">
        <w:t xml:space="preserve"> </w:t>
      </w:r>
      <w:r w:rsidRPr="009E2F99">
        <w:t>шагнуть</w:t>
      </w:r>
      <w:r w:rsidR="00FF4BEA">
        <w:t xml:space="preserve"> </w:t>
      </w:r>
      <w:r w:rsidRPr="009E2F99">
        <w:t>левой</w:t>
      </w:r>
      <w:r w:rsidR="00FF4BEA">
        <w:t xml:space="preserve"> </w:t>
      </w:r>
      <w:r w:rsidRPr="009E2F99">
        <w:t>ногой,</w:t>
      </w:r>
      <w:r w:rsidR="00FF4BEA">
        <w:t xml:space="preserve"> </w:t>
      </w:r>
      <w:r w:rsidRPr="009E2F99">
        <w:t>подпрыгнуть</w:t>
      </w:r>
      <w:r w:rsidR="00FF4BEA">
        <w:t xml:space="preserve"> </w:t>
      </w:r>
      <w:r w:rsidRPr="009E2F99">
        <w:t>на</w:t>
      </w:r>
      <w:r w:rsidR="00FF4BEA">
        <w:t xml:space="preserve"> </w:t>
      </w:r>
      <w:r w:rsidRPr="009E2F99">
        <w:t>ней,</w:t>
      </w:r>
      <w:r w:rsidR="00FF4BEA">
        <w:t xml:space="preserve"> </w:t>
      </w:r>
      <w:r w:rsidRPr="009E2F99">
        <w:t>и</w:t>
      </w:r>
      <w:r w:rsidR="00FF4BEA">
        <w:t xml:space="preserve"> </w:t>
      </w:r>
      <w:r w:rsidRPr="009E2F99">
        <w:t>таким</w:t>
      </w:r>
      <w:r w:rsidR="00FF4BEA">
        <w:t xml:space="preserve"> </w:t>
      </w:r>
      <w:r w:rsidRPr="009E2F99">
        <w:t>шагами-скачками</w:t>
      </w:r>
      <w:r w:rsidR="00FF4BEA">
        <w:t xml:space="preserve"> </w:t>
      </w:r>
      <w:r w:rsidRPr="009E2F99">
        <w:t>достичь</w:t>
      </w:r>
      <w:r w:rsidR="00FF4BEA">
        <w:t xml:space="preserve"> </w:t>
      </w:r>
      <w:r w:rsidRPr="009E2F99">
        <w:t>табурета,</w:t>
      </w:r>
      <w:r w:rsidR="00FF4BEA">
        <w:t xml:space="preserve"> </w:t>
      </w:r>
      <w:r w:rsidRPr="009E2F99">
        <w:t>взять</w:t>
      </w:r>
      <w:r w:rsidR="00FF4BEA">
        <w:t xml:space="preserve"> </w:t>
      </w:r>
      <w:r w:rsidRPr="009E2F99">
        <w:t>мяч</w:t>
      </w:r>
      <w:r w:rsidR="00FF4BEA">
        <w:t xml:space="preserve"> </w:t>
      </w:r>
      <w:r w:rsidRPr="009E2F99">
        <w:t>и</w:t>
      </w:r>
      <w:r w:rsidR="00FF4BEA">
        <w:t xml:space="preserve"> </w:t>
      </w:r>
      <w:r w:rsidRPr="009E2F99">
        <w:t>так</w:t>
      </w:r>
      <w:r w:rsidR="00FF4BEA">
        <w:t xml:space="preserve"> </w:t>
      </w:r>
      <w:r w:rsidRPr="009E2F99">
        <w:t>же</w:t>
      </w:r>
      <w:r w:rsidR="00FF4BEA">
        <w:t xml:space="preserve"> </w:t>
      </w:r>
      <w:r w:rsidRPr="009E2F99">
        <w:t>возвратиться</w:t>
      </w:r>
      <w:r w:rsidR="00FF4BEA">
        <w:t xml:space="preserve"> </w:t>
      </w:r>
      <w:r w:rsidRPr="009E2F99">
        <w:t>обратно.</w:t>
      </w:r>
      <w:r w:rsidR="00FF4BEA">
        <w:t xml:space="preserve"> </w:t>
      </w:r>
      <w:r w:rsidRPr="009E2F99">
        <w:t>Повторить</w:t>
      </w:r>
      <w:r w:rsidR="00FF4BEA">
        <w:t xml:space="preserve"> </w:t>
      </w:r>
      <w:r w:rsidRPr="009E2F99">
        <w:t>2-4</w:t>
      </w:r>
      <w:r w:rsidR="00FF4BEA">
        <w:t xml:space="preserve"> </w:t>
      </w:r>
      <w:r w:rsidRPr="009E2F99">
        <w:t>раза.</w:t>
      </w:r>
    </w:p>
    <w:p w:rsidR="004727C7" w:rsidRPr="009E2F99" w:rsidRDefault="004727C7" w:rsidP="00FF0942">
      <w:pPr>
        <w:pStyle w:val="a9"/>
        <w:ind w:left="0" w:right="0"/>
      </w:pPr>
      <w:r w:rsidRPr="009E2F99">
        <w:t>3.</w:t>
      </w:r>
      <w:r w:rsidR="00FF4BEA">
        <w:t xml:space="preserve"> </w:t>
      </w:r>
      <w:r w:rsidRPr="009E2F99">
        <w:t>«Сделай</w:t>
      </w:r>
      <w:r w:rsidR="00FF4BEA">
        <w:t xml:space="preserve"> </w:t>
      </w:r>
      <w:r w:rsidRPr="009E2F99">
        <w:t>фигуру».</w:t>
      </w:r>
      <w:r w:rsidR="00FF4BEA">
        <w:t xml:space="preserve"> </w:t>
      </w:r>
      <w:r w:rsidRPr="009E2F99">
        <w:t>Ребенок</w:t>
      </w:r>
      <w:r w:rsidR="00FF4BEA">
        <w:t xml:space="preserve"> </w:t>
      </w:r>
      <w:r w:rsidRPr="009E2F99">
        <w:t>бегает</w:t>
      </w:r>
      <w:r w:rsidR="00FF4BEA">
        <w:t xml:space="preserve"> </w:t>
      </w:r>
      <w:r w:rsidRPr="009E2F99">
        <w:t>по</w:t>
      </w:r>
      <w:r w:rsidR="00FF4BEA">
        <w:t xml:space="preserve"> </w:t>
      </w:r>
      <w:r w:rsidRPr="009E2F99">
        <w:t>комнате</w:t>
      </w:r>
      <w:r w:rsidR="00FF4BEA">
        <w:t xml:space="preserve"> </w:t>
      </w:r>
      <w:r w:rsidRPr="009E2F99">
        <w:t>и</w:t>
      </w:r>
      <w:r w:rsidR="00FF4BEA">
        <w:t xml:space="preserve"> </w:t>
      </w:r>
      <w:r w:rsidRPr="009E2F99">
        <w:t>делает</w:t>
      </w:r>
      <w:r w:rsidR="00FF4BEA">
        <w:t xml:space="preserve"> </w:t>
      </w:r>
      <w:r w:rsidRPr="009E2F99">
        <w:t>различные</w:t>
      </w:r>
      <w:r w:rsidR="00FF4BEA">
        <w:t xml:space="preserve"> </w:t>
      </w:r>
      <w:r w:rsidRPr="009E2F99">
        <w:t>движения:</w:t>
      </w:r>
      <w:r w:rsidR="00FF4BEA">
        <w:t xml:space="preserve"> </w:t>
      </w:r>
      <w:r w:rsidRPr="009E2F99">
        <w:t>поднимает</w:t>
      </w:r>
      <w:r w:rsidR="00FF4BEA">
        <w:t xml:space="preserve"> </w:t>
      </w:r>
      <w:r w:rsidRPr="009E2F99">
        <w:t>руки</w:t>
      </w:r>
      <w:r w:rsidR="00FF4BEA">
        <w:t xml:space="preserve"> </w:t>
      </w:r>
      <w:r w:rsidRPr="009E2F99">
        <w:t>вверх,</w:t>
      </w:r>
      <w:r w:rsidR="00FF4BEA">
        <w:t xml:space="preserve"> </w:t>
      </w:r>
      <w:r w:rsidRPr="009E2F99">
        <w:t>в</w:t>
      </w:r>
      <w:r w:rsidR="00FF4BEA">
        <w:t xml:space="preserve"> </w:t>
      </w:r>
      <w:r w:rsidRPr="009E2F99">
        <w:t>стороны,</w:t>
      </w:r>
      <w:r w:rsidR="00FF4BEA">
        <w:t xml:space="preserve"> </w:t>
      </w:r>
      <w:r w:rsidRPr="009E2F99">
        <w:t>приседает,</w:t>
      </w:r>
      <w:r w:rsidR="00FF4BEA">
        <w:t xml:space="preserve"> </w:t>
      </w:r>
      <w:r w:rsidRPr="009E2F99">
        <w:t>стоит</w:t>
      </w:r>
      <w:r w:rsidR="00FF4BEA">
        <w:t xml:space="preserve"> </w:t>
      </w:r>
      <w:r w:rsidRPr="009E2F99">
        <w:t>на</w:t>
      </w:r>
      <w:r w:rsidR="00FF4BEA">
        <w:t xml:space="preserve"> </w:t>
      </w:r>
      <w:r w:rsidRPr="009E2F99">
        <w:t>одной</w:t>
      </w:r>
      <w:r w:rsidR="00FF4BEA">
        <w:t xml:space="preserve"> </w:t>
      </w:r>
      <w:r w:rsidRPr="009E2F99">
        <w:t>ноге</w:t>
      </w:r>
      <w:r w:rsidR="00FF4BEA">
        <w:t xml:space="preserve"> </w:t>
      </w:r>
      <w:r w:rsidRPr="009E2F99">
        <w:t>и</w:t>
      </w:r>
      <w:r w:rsidR="00FF4BEA">
        <w:t xml:space="preserve"> </w:t>
      </w:r>
      <w:r w:rsidRPr="009E2F99">
        <w:t>т.</w:t>
      </w:r>
      <w:r w:rsidR="00FF4BEA">
        <w:t xml:space="preserve"> </w:t>
      </w:r>
      <w:r w:rsidRPr="009E2F99">
        <w:t>п.</w:t>
      </w:r>
      <w:r w:rsidR="00FF4BEA">
        <w:t xml:space="preserve"> </w:t>
      </w:r>
      <w:r w:rsidRPr="009E2F99">
        <w:t>По</w:t>
      </w:r>
      <w:r w:rsidR="00FF4BEA">
        <w:t xml:space="preserve"> </w:t>
      </w:r>
      <w:r w:rsidRPr="009E2F99">
        <w:t>команде</w:t>
      </w:r>
      <w:r w:rsidR="00FF4BEA">
        <w:t xml:space="preserve"> </w:t>
      </w:r>
      <w:r w:rsidRPr="009E2F99">
        <w:t>он</w:t>
      </w:r>
      <w:r w:rsidR="00FF4BEA">
        <w:t xml:space="preserve"> </w:t>
      </w:r>
      <w:r w:rsidRPr="009E2F99">
        <w:t>должен</w:t>
      </w:r>
      <w:r w:rsidR="00FF4BEA">
        <w:t xml:space="preserve"> </w:t>
      </w:r>
      <w:r w:rsidRPr="009E2F99">
        <w:t>остановиться</w:t>
      </w:r>
      <w:r w:rsidR="00FF4BEA">
        <w:t xml:space="preserve"> </w:t>
      </w:r>
      <w:r w:rsidRPr="009E2F99">
        <w:t>и</w:t>
      </w:r>
      <w:r w:rsidR="00FF4BEA">
        <w:t xml:space="preserve"> </w:t>
      </w:r>
      <w:r w:rsidRPr="009E2F99">
        <w:t>застыть</w:t>
      </w:r>
      <w:r w:rsidR="00FF4BEA">
        <w:t xml:space="preserve"> </w:t>
      </w:r>
      <w:r w:rsidRPr="009E2F99">
        <w:t>в</w:t>
      </w:r>
      <w:r w:rsidR="00FF4BEA">
        <w:t xml:space="preserve"> </w:t>
      </w:r>
      <w:r w:rsidRPr="009E2F99">
        <w:t>той</w:t>
      </w:r>
      <w:r w:rsidR="00FF4BEA">
        <w:t xml:space="preserve"> </w:t>
      </w:r>
      <w:r w:rsidRPr="009E2F99">
        <w:t>позе,</w:t>
      </w:r>
      <w:r w:rsidR="00FF4BEA">
        <w:t xml:space="preserve"> </w:t>
      </w:r>
      <w:r w:rsidRPr="009E2F99">
        <w:t>в</w:t>
      </w:r>
      <w:r w:rsidR="00FF4BEA">
        <w:t xml:space="preserve"> </w:t>
      </w:r>
      <w:r w:rsidRPr="009E2F99">
        <w:t>которой</w:t>
      </w:r>
      <w:r w:rsidR="00FF4BEA">
        <w:t xml:space="preserve"> </w:t>
      </w:r>
      <w:r w:rsidRPr="009E2F99">
        <w:t>услышал</w:t>
      </w:r>
      <w:r w:rsidR="00FF4BEA">
        <w:t xml:space="preserve"> </w:t>
      </w:r>
      <w:r w:rsidRPr="009E2F99">
        <w:t>команду.</w:t>
      </w:r>
      <w:r w:rsidR="00FF4BEA">
        <w:t xml:space="preserve"> </w:t>
      </w:r>
      <w:r w:rsidRPr="009E2F99">
        <w:t>Игра</w:t>
      </w:r>
      <w:r w:rsidR="00FF4BEA">
        <w:t xml:space="preserve"> </w:t>
      </w:r>
      <w:r w:rsidRPr="009E2F99">
        <w:t>длится</w:t>
      </w:r>
      <w:r w:rsidR="00FF4BEA">
        <w:t xml:space="preserve"> </w:t>
      </w:r>
      <w:r w:rsidRPr="009E2F99">
        <w:t>1-1,5</w:t>
      </w:r>
      <w:r w:rsidR="00FF4BEA">
        <w:t xml:space="preserve"> </w:t>
      </w:r>
      <w:r w:rsidRPr="009E2F99">
        <w:t>мин.</w:t>
      </w:r>
    </w:p>
    <w:p w:rsidR="004727C7" w:rsidRPr="009E2F99" w:rsidRDefault="004727C7" w:rsidP="00FF0942">
      <w:pPr>
        <w:pStyle w:val="a9"/>
        <w:ind w:left="0" w:right="0"/>
      </w:pPr>
      <w:r w:rsidRPr="009E2F99">
        <w:t>4.</w:t>
      </w:r>
      <w:r w:rsidR="00FF4BEA">
        <w:t xml:space="preserve"> </w:t>
      </w:r>
      <w:r w:rsidRPr="009E2F99">
        <w:t>«Удочка».</w:t>
      </w:r>
      <w:r w:rsidR="00FF4BEA">
        <w:t xml:space="preserve"> </w:t>
      </w:r>
      <w:r w:rsidRPr="009E2F99">
        <w:t>К</w:t>
      </w:r>
      <w:r w:rsidR="00FF4BEA">
        <w:t xml:space="preserve"> </w:t>
      </w:r>
      <w:r w:rsidRPr="009E2F99">
        <w:t>шнуру</w:t>
      </w:r>
      <w:r w:rsidR="00FF4BEA">
        <w:t xml:space="preserve"> </w:t>
      </w:r>
      <w:r w:rsidRPr="009E2F99">
        <w:t>привязать</w:t>
      </w:r>
      <w:r w:rsidR="00FF4BEA">
        <w:t xml:space="preserve"> </w:t>
      </w:r>
      <w:r w:rsidRPr="009E2F99">
        <w:t>мешочек</w:t>
      </w:r>
      <w:r w:rsidR="00FF4BEA">
        <w:t xml:space="preserve"> </w:t>
      </w:r>
      <w:r w:rsidRPr="009E2F99">
        <w:t>с</w:t>
      </w:r>
      <w:r w:rsidR="00FF4BEA">
        <w:t xml:space="preserve"> </w:t>
      </w:r>
      <w:r w:rsidRPr="009E2F99">
        <w:t>песком</w:t>
      </w:r>
      <w:r w:rsidR="00FF4BEA">
        <w:t xml:space="preserve"> </w:t>
      </w:r>
      <w:r w:rsidRPr="009E2F99">
        <w:t>и</w:t>
      </w:r>
      <w:r w:rsidR="00FF4BEA">
        <w:t xml:space="preserve"> </w:t>
      </w:r>
      <w:r w:rsidRPr="009E2F99">
        <w:t>вращать</w:t>
      </w:r>
      <w:r w:rsidR="00FF4BEA">
        <w:t xml:space="preserve"> </w:t>
      </w:r>
      <w:r w:rsidRPr="009E2F99">
        <w:t>его</w:t>
      </w:r>
      <w:r w:rsidR="00FF4BEA">
        <w:t xml:space="preserve"> </w:t>
      </w:r>
      <w:r w:rsidRPr="009E2F99">
        <w:t>низко</w:t>
      </w:r>
      <w:r w:rsidR="00FF4BEA">
        <w:t xml:space="preserve"> </w:t>
      </w:r>
      <w:r w:rsidRPr="009E2F99">
        <w:t>над</w:t>
      </w:r>
      <w:r w:rsidR="00FF4BEA">
        <w:t xml:space="preserve"> </w:t>
      </w:r>
      <w:r w:rsidRPr="009E2F99">
        <w:t>полом</w:t>
      </w:r>
      <w:r w:rsidR="00FF4BEA">
        <w:t xml:space="preserve"> </w:t>
      </w:r>
      <w:r w:rsidRPr="009E2F99">
        <w:t>вокруг</w:t>
      </w:r>
      <w:r w:rsidR="00FF4BEA">
        <w:t xml:space="preserve"> </w:t>
      </w:r>
      <w:r w:rsidRPr="009E2F99">
        <w:t>себя.</w:t>
      </w:r>
      <w:r w:rsidR="00FF4BEA">
        <w:t xml:space="preserve"> </w:t>
      </w:r>
      <w:r w:rsidRPr="009E2F99">
        <w:t>При</w:t>
      </w:r>
      <w:r w:rsidR="00FF4BEA">
        <w:t xml:space="preserve"> </w:t>
      </w:r>
      <w:r w:rsidRPr="009E2F99">
        <w:t>его</w:t>
      </w:r>
      <w:r w:rsidR="00FF4BEA">
        <w:t xml:space="preserve"> </w:t>
      </w:r>
      <w:r w:rsidRPr="009E2F99">
        <w:t>приближении</w:t>
      </w:r>
      <w:r w:rsidR="00FF4BEA">
        <w:t xml:space="preserve"> </w:t>
      </w:r>
      <w:r w:rsidRPr="009E2F99">
        <w:t>ребенок</w:t>
      </w:r>
      <w:r w:rsidR="00FF4BEA">
        <w:t xml:space="preserve"> </w:t>
      </w:r>
      <w:r w:rsidRPr="009E2F99">
        <w:t>подпрыгивает,</w:t>
      </w:r>
      <w:r w:rsidR="00FF4BEA">
        <w:t xml:space="preserve"> </w:t>
      </w:r>
      <w:r w:rsidRPr="009E2F99">
        <w:t>чтобы</w:t>
      </w:r>
      <w:r w:rsidR="00FF4BEA">
        <w:t xml:space="preserve"> </w:t>
      </w:r>
      <w:r w:rsidRPr="009E2F99">
        <w:t>«удочка»</w:t>
      </w:r>
      <w:r w:rsidR="00FF4BEA">
        <w:t xml:space="preserve"> </w:t>
      </w:r>
      <w:r w:rsidRPr="009E2F99">
        <w:t>не</w:t>
      </w:r>
      <w:r w:rsidR="00FF4BEA">
        <w:t xml:space="preserve"> </w:t>
      </w:r>
      <w:r w:rsidRPr="009E2F99">
        <w:t>коснулась</w:t>
      </w:r>
      <w:r w:rsidR="00FF4BEA">
        <w:t xml:space="preserve"> </w:t>
      </w:r>
      <w:r w:rsidRPr="009E2F99">
        <w:t>его</w:t>
      </w:r>
      <w:r w:rsidR="00FF4BEA">
        <w:t xml:space="preserve"> </w:t>
      </w:r>
      <w:r w:rsidRPr="009E2F99">
        <w:t>ног.</w:t>
      </w:r>
      <w:r w:rsidR="00FF4BEA">
        <w:t xml:space="preserve"> </w:t>
      </w:r>
      <w:r w:rsidRPr="009E2F99">
        <w:t>Игра</w:t>
      </w:r>
      <w:r w:rsidR="00FF4BEA">
        <w:t xml:space="preserve"> </w:t>
      </w:r>
      <w:r w:rsidRPr="009E2F99">
        <w:t>длится</w:t>
      </w:r>
      <w:r w:rsidR="00FF4BEA">
        <w:t xml:space="preserve"> </w:t>
      </w:r>
      <w:r w:rsidRPr="009E2F99">
        <w:t>от</w:t>
      </w:r>
      <w:r w:rsidR="00FF4BEA">
        <w:t xml:space="preserve"> </w:t>
      </w:r>
      <w:r w:rsidRPr="009E2F99">
        <w:t>40</w:t>
      </w:r>
      <w:r w:rsidR="00FF4BEA">
        <w:t xml:space="preserve"> </w:t>
      </w:r>
      <w:r w:rsidRPr="009E2F99">
        <w:t>сек.</w:t>
      </w:r>
      <w:r w:rsidR="00FF4BEA">
        <w:t xml:space="preserve"> </w:t>
      </w:r>
      <w:r w:rsidRPr="009E2F99">
        <w:t>до</w:t>
      </w:r>
      <w:r w:rsidR="00FF4BEA">
        <w:t xml:space="preserve"> </w:t>
      </w:r>
      <w:r w:rsidRPr="009E2F99">
        <w:t>1</w:t>
      </w:r>
      <w:r w:rsidR="00FF4BEA">
        <w:t xml:space="preserve"> </w:t>
      </w:r>
      <w:r w:rsidRPr="009E2F99">
        <w:t>мин.</w:t>
      </w:r>
    </w:p>
    <w:p w:rsidR="004727C7" w:rsidRPr="009E2F99" w:rsidRDefault="004727C7" w:rsidP="00FF0942">
      <w:pPr>
        <w:pStyle w:val="a9"/>
        <w:ind w:left="0" w:right="0"/>
      </w:pPr>
      <w:r w:rsidRPr="009E2F99">
        <w:t>5.</w:t>
      </w:r>
      <w:r w:rsidR="00FF4BEA">
        <w:t xml:space="preserve"> </w:t>
      </w:r>
      <w:r w:rsidRPr="009E2F99">
        <w:t>«Отыщи</w:t>
      </w:r>
      <w:r w:rsidR="00FF4BEA">
        <w:t xml:space="preserve"> </w:t>
      </w:r>
      <w:r w:rsidRPr="009E2F99">
        <w:t>предмет».</w:t>
      </w:r>
      <w:r w:rsidR="00FF4BEA">
        <w:t xml:space="preserve"> </w:t>
      </w:r>
      <w:r w:rsidRPr="009E2F99">
        <w:t>На</w:t>
      </w:r>
      <w:r w:rsidR="00FF4BEA">
        <w:t xml:space="preserve"> </w:t>
      </w:r>
      <w:r w:rsidRPr="009E2F99">
        <w:t>столе</w:t>
      </w:r>
      <w:r w:rsidR="00FF4BEA">
        <w:t xml:space="preserve"> </w:t>
      </w:r>
      <w:r w:rsidRPr="009E2F99">
        <w:t>разложить</w:t>
      </w:r>
      <w:r w:rsidR="00FF4BEA">
        <w:t xml:space="preserve"> </w:t>
      </w:r>
      <w:r w:rsidRPr="009E2F99">
        <w:t>мелкие</w:t>
      </w:r>
      <w:r w:rsidR="00FF4BEA">
        <w:t xml:space="preserve"> </w:t>
      </w:r>
      <w:r w:rsidRPr="009E2F99">
        <w:t>предметы</w:t>
      </w:r>
      <w:r w:rsidR="00FF4BEA">
        <w:t xml:space="preserve"> </w:t>
      </w:r>
      <w:r w:rsidRPr="009E2F99">
        <w:t>и</w:t>
      </w:r>
      <w:r w:rsidR="00FF4BEA">
        <w:t xml:space="preserve"> </w:t>
      </w:r>
      <w:r w:rsidRPr="009E2F99">
        <w:t>накрыть</w:t>
      </w:r>
      <w:r w:rsidR="00FF4BEA">
        <w:t xml:space="preserve"> </w:t>
      </w:r>
      <w:r w:rsidRPr="009E2F99">
        <w:t>их</w:t>
      </w:r>
      <w:r w:rsidR="00FF4BEA">
        <w:t xml:space="preserve"> </w:t>
      </w:r>
      <w:r w:rsidRPr="009E2F99">
        <w:t>платком.</w:t>
      </w:r>
      <w:r w:rsidR="00FF4BEA">
        <w:t xml:space="preserve"> </w:t>
      </w:r>
      <w:r w:rsidRPr="009E2F99">
        <w:t>Назовите</w:t>
      </w:r>
      <w:r w:rsidR="00FF4BEA">
        <w:t xml:space="preserve"> </w:t>
      </w:r>
      <w:r w:rsidRPr="009E2F99">
        <w:t>предмет,</w:t>
      </w:r>
      <w:r w:rsidR="00FF4BEA">
        <w:t xml:space="preserve"> </w:t>
      </w:r>
      <w:r w:rsidRPr="009E2F99">
        <w:t>а</w:t>
      </w:r>
      <w:r w:rsidR="00FF4BEA">
        <w:t xml:space="preserve"> </w:t>
      </w:r>
      <w:r w:rsidRPr="009E2F99">
        <w:t>ребенок</w:t>
      </w:r>
      <w:r w:rsidR="00FF4BEA">
        <w:t xml:space="preserve"> </w:t>
      </w:r>
      <w:r w:rsidRPr="009E2F99">
        <w:t>должен</w:t>
      </w:r>
      <w:r w:rsidR="00FF4BEA">
        <w:t xml:space="preserve"> </w:t>
      </w:r>
      <w:r w:rsidRPr="009E2F99">
        <w:t>отыскать</w:t>
      </w:r>
      <w:r w:rsidR="00FF4BEA">
        <w:t xml:space="preserve"> </w:t>
      </w:r>
      <w:r w:rsidRPr="009E2F99">
        <w:t>его</w:t>
      </w:r>
      <w:r w:rsidR="00FF4BEA">
        <w:t xml:space="preserve"> </w:t>
      </w:r>
      <w:r w:rsidRPr="009E2F99">
        <w:t>на</w:t>
      </w:r>
      <w:r w:rsidR="00FF4BEA">
        <w:t xml:space="preserve"> </w:t>
      </w:r>
      <w:r w:rsidRPr="009E2F99">
        <w:t>ощупь,</w:t>
      </w:r>
      <w:r w:rsidR="00FF4BEA">
        <w:t xml:space="preserve"> </w:t>
      </w:r>
      <w:r w:rsidRPr="009E2F99">
        <w:t>засунув</w:t>
      </w:r>
      <w:r w:rsidR="00FF4BEA">
        <w:t xml:space="preserve"> </w:t>
      </w:r>
      <w:r w:rsidRPr="009E2F99">
        <w:t>руку</w:t>
      </w:r>
      <w:r w:rsidR="00FF4BEA">
        <w:t xml:space="preserve"> </w:t>
      </w:r>
      <w:r w:rsidRPr="009E2F99">
        <w:t>под</w:t>
      </w:r>
      <w:r w:rsidR="00FF4BEA">
        <w:t xml:space="preserve"> </w:t>
      </w:r>
      <w:r w:rsidRPr="009E2F99">
        <w:t>платок.</w:t>
      </w:r>
      <w:r w:rsidR="00FF4BEA">
        <w:t xml:space="preserve"> </w:t>
      </w:r>
      <w:r w:rsidRPr="009E2F99">
        <w:t>Повторить</w:t>
      </w:r>
      <w:r w:rsidR="00FF4BEA">
        <w:t xml:space="preserve"> </w:t>
      </w:r>
      <w:r w:rsidRPr="009E2F99">
        <w:t>4-6</w:t>
      </w:r>
      <w:r w:rsidR="00FF4BEA">
        <w:t xml:space="preserve"> </w:t>
      </w:r>
      <w:r w:rsidRPr="009E2F99">
        <w:t>раз.</w:t>
      </w:r>
    </w:p>
    <w:p w:rsidR="004727C7" w:rsidRPr="009E2F99" w:rsidRDefault="00FF4BEA" w:rsidP="00FF0942">
      <w:pPr>
        <w:pStyle w:val="a9"/>
        <w:ind w:left="0" w:right="0"/>
      </w:pPr>
      <w:r>
        <w:t xml:space="preserve"> </w:t>
      </w:r>
      <w:r w:rsidR="004727C7" w:rsidRPr="009E2F99">
        <w:t>Используйте</w:t>
      </w:r>
      <w:r>
        <w:t xml:space="preserve"> </w:t>
      </w:r>
      <w:r w:rsidR="004727C7" w:rsidRPr="009E2F99">
        <w:t>свою</w:t>
      </w:r>
      <w:r>
        <w:t xml:space="preserve"> </w:t>
      </w:r>
      <w:r w:rsidR="004727C7" w:rsidRPr="009E2F99">
        <w:t>фантазию,</w:t>
      </w:r>
      <w:r>
        <w:t xml:space="preserve"> </w:t>
      </w:r>
      <w:r w:rsidR="004727C7" w:rsidRPr="009E2F99">
        <w:t>придумывайте</w:t>
      </w:r>
      <w:r>
        <w:t xml:space="preserve"> </w:t>
      </w:r>
      <w:r w:rsidR="004727C7" w:rsidRPr="009E2F99">
        <w:t>сами</w:t>
      </w:r>
      <w:r>
        <w:t xml:space="preserve"> </w:t>
      </w:r>
      <w:r w:rsidR="004727C7" w:rsidRPr="009E2F99">
        <w:t>различные</w:t>
      </w:r>
      <w:r>
        <w:t xml:space="preserve"> </w:t>
      </w:r>
      <w:r w:rsidR="004727C7" w:rsidRPr="009E2F99">
        <w:t>варианты</w:t>
      </w:r>
      <w:r>
        <w:t xml:space="preserve"> </w:t>
      </w:r>
      <w:r w:rsidR="004727C7" w:rsidRPr="009E2F99">
        <w:t>игр,</w:t>
      </w:r>
      <w:r>
        <w:t xml:space="preserve"> </w:t>
      </w:r>
      <w:r w:rsidR="004727C7" w:rsidRPr="009E2F99">
        <w:t>видоизменяйте</w:t>
      </w:r>
      <w:r>
        <w:t xml:space="preserve"> </w:t>
      </w:r>
      <w:r w:rsidR="004727C7" w:rsidRPr="009E2F99">
        <w:t>и</w:t>
      </w:r>
      <w:r>
        <w:t xml:space="preserve"> </w:t>
      </w:r>
      <w:r w:rsidR="004727C7" w:rsidRPr="009E2F99">
        <w:t>усложняйте</w:t>
      </w:r>
      <w:r>
        <w:t xml:space="preserve"> </w:t>
      </w:r>
      <w:r w:rsidR="004727C7" w:rsidRPr="009E2F99">
        <w:t>их.</w:t>
      </w:r>
    </w:p>
    <w:p w:rsidR="004727C7" w:rsidRDefault="004727C7" w:rsidP="00FF09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727C7" w:rsidRPr="00FF0942" w:rsidRDefault="004727C7" w:rsidP="00FF0942">
      <w:pPr>
        <w:pStyle w:val="1"/>
      </w:pPr>
      <w:bookmarkStart w:id="6" w:name="_Toc67419719"/>
      <w:bookmarkStart w:id="7" w:name="_Toc80136264"/>
      <w:r w:rsidRPr="00FF0942">
        <w:lastRenderedPageBreak/>
        <w:t>Заключение</w:t>
      </w:r>
      <w:bookmarkEnd w:id="6"/>
      <w:bookmarkEnd w:id="7"/>
    </w:p>
    <w:p w:rsidR="00FF0942" w:rsidRDefault="00FF0942" w:rsidP="00FF0942">
      <w:pPr>
        <w:pStyle w:val="a9"/>
        <w:ind w:left="0" w:right="0"/>
      </w:pPr>
    </w:p>
    <w:p w:rsidR="004727C7" w:rsidRPr="00837E2F" w:rsidRDefault="004727C7" w:rsidP="00FF0942">
      <w:pPr>
        <w:pStyle w:val="a9"/>
        <w:ind w:left="0" w:right="0"/>
      </w:pPr>
      <w:r w:rsidRPr="00837E2F">
        <w:t>Помните,</w:t>
      </w:r>
      <w:r w:rsidR="00FF4BEA">
        <w:t xml:space="preserve"> </w:t>
      </w:r>
      <w:r w:rsidRPr="00837E2F">
        <w:t>сколько</w:t>
      </w:r>
      <w:r w:rsidR="00FF4BEA">
        <w:t xml:space="preserve"> </w:t>
      </w:r>
      <w:r w:rsidRPr="00837E2F">
        <w:t>бы</w:t>
      </w:r>
      <w:r w:rsidR="00FF4BEA">
        <w:t xml:space="preserve"> </w:t>
      </w:r>
      <w:r w:rsidRPr="00837E2F">
        <w:t>Вам</w:t>
      </w:r>
      <w:r w:rsidR="00FF4BEA">
        <w:t xml:space="preserve"> </w:t>
      </w:r>
      <w:r w:rsidRPr="00837E2F">
        <w:t>ни</w:t>
      </w:r>
      <w:r w:rsidR="00FF4BEA">
        <w:t xml:space="preserve"> </w:t>
      </w:r>
      <w:r w:rsidRPr="00837E2F">
        <w:t>было</w:t>
      </w:r>
      <w:r w:rsidR="00FF4BEA">
        <w:t xml:space="preserve"> </w:t>
      </w:r>
      <w:r w:rsidRPr="00837E2F">
        <w:t>лет,</w:t>
      </w:r>
      <w:r w:rsidR="00FF4BEA">
        <w:t xml:space="preserve"> </w:t>
      </w:r>
      <w:r w:rsidRPr="00837E2F">
        <w:t>правильная</w:t>
      </w:r>
      <w:r w:rsidR="00FF4BEA">
        <w:t xml:space="preserve"> </w:t>
      </w:r>
      <w:r w:rsidRPr="00837E2F">
        <w:t>осанка</w:t>
      </w:r>
      <w:r w:rsidR="00FF4BEA">
        <w:t xml:space="preserve"> </w:t>
      </w:r>
      <w:r w:rsidRPr="00837E2F">
        <w:t>–</w:t>
      </w:r>
      <w:r w:rsidR="00FF4BEA">
        <w:t xml:space="preserve"> </w:t>
      </w:r>
      <w:r w:rsidRPr="00837E2F">
        <w:t>это</w:t>
      </w:r>
      <w:r w:rsidR="00FF4BEA">
        <w:t xml:space="preserve"> </w:t>
      </w:r>
      <w:r w:rsidRPr="00837E2F">
        <w:t>залог</w:t>
      </w:r>
      <w:r w:rsidR="00FF4BEA">
        <w:t xml:space="preserve"> </w:t>
      </w:r>
      <w:r w:rsidRPr="00837E2F">
        <w:t>здорового</w:t>
      </w:r>
      <w:r w:rsidR="00FF4BEA">
        <w:t xml:space="preserve"> </w:t>
      </w:r>
      <w:r w:rsidRPr="00837E2F">
        <w:t>образа</w:t>
      </w:r>
      <w:r w:rsidR="00FF4BEA">
        <w:t xml:space="preserve"> </w:t>
      </w:r>
      <w:r w:rsidRPr="00837E2F">
        <w:t>жизни.</w:t>
      </w:r>
      <w:r w:rsidR="00FF4BEA">
        <w:t xml:space="preserve"> </w:t>
      </w:r>
      <w:r w:rsidRPr="00837E2F">
        <w:t>Иметь</w:t>
      </w:r>
      <w:r w:rsidR="00FF4BEA">
        <w:t xml:space="preserve"> </w:t>
      </w:r>
      <w:r w:rsidRPr="00837E2F">
        <w:t>красивую</w:t>
      </w:r>
      <w:r w:rsidR="00FF4BEA">
        <w:t xml:space="preserve"> </w:t>
      </w:r>
      <w:r w:rsidRPr="00837E2F">
        <w:t>ровную</w:t>
      </w:r>
      <w:r w:rsidR="00FF4BEA">
        <w:t xml:space="preserve"> </w:t>
      </w:r>
      <w:r w:rsidRPr="00837E2F">
        <w:t>спину</w:t>
      </w:r>
      <w:r w:rsidR="00FF4BEA">
        <w:t xml:space="preserve"> </w:t>
      </w:r>
      <w:r w:rsidRPr="00837E2F">
        <w:t>никогда</w:t>
      </w:r>
      <w:r w:rsidR="00FF4BEA">
        <w:t xml:space="preserve"> </w:t>
      </w:r>
      <w:r w:rsidRPr="00837E2F">
        <w:t>не</w:t>
      </w:r>
      <w:r w:rsidR="00FF4BEA">
        <w:t xml:space="preserve"> </w:t>
      </w:r>
      <w:r w:rsidRPr="00837E2F">
        <w:t>поздно.</w:t>
      </w:r>
      <w:r w:rsidR="00FF4BEA">
        <w:t xml:space="preserve"> </w:t>
      </w:r>
      <w:r w:rsidRPr="00837E2F">
        <w:t>Но,</w:t>
      </w:r>
      <w:r w:rsidR="00FF4BEA">
        <w:t xml:space="preserve"> </w:t>
      </w:r>
      <w:r w:rsidRPr="00837E2F">
        <w:t>если</w:t>
      </w:r>
      <w:r w:rsidR="00FF4BEA">
        <w:t xml:space="preserve"> </w:t>
      </w:r>
      <w:r w:rsidRPr="00837E2F">
        <w:t>Вы</w:t>
      </w:r>
      <w:r w:rsidR="00FF4BEA">
        <w:t xml:space="preserve"> </w:t>
      </w:r>
      <w:r w:rsidRPr="00837E2F">
        <w:t>не</w:t>
      </w:r>
      <w:r w:rsidR="00FF4BEA">
        <w:t xml:space="preserve"> </w:t>
      </w:r>
      <w:r w:rsidRPr="00837E2F">
        <w:t>хотите</w:t>
      </w:r>
      <w:r w:rsidR="00FF4BEA">
        <w:t xml:space="preserve"> </w:t>
      </w:r>
      <w:r w:rsidRPr="00837E2F">
        <w:t>думать</w:t>
      </w:r>
      <w:r w:rsidR="00FF4BEA">
        <w:t xml:space="preserve"> </w:t>
      </w:r>
      <w:r w:rsidRPr="00837E2F">
        <w:t>о</w:t>
      </w:r>
      <w:r w:rsidR="00FF4BEA">
        <w:t xml:space="preserve"> </w:t>
      </w:r>
      <w:r w:rsidRPr="00837E2F">
        <w:t>своей</w:t>
      </w:r>
      <w:r w:rsidR="00FF4BEA">
        <w:t xml:space="preserve"> </w:t>
      </w:r>
      <w:r w:rsidRPr="00837E2F">
        <w:t>осанке,</w:t>
      </w:r>
      <w:r w:rsidR="00FF4BEA">
        <w:t xml:space="preserve"> </w:t>
      </w:r>
      <w:r w:rsidRPr="00837E2F">
        <w:t>считаете,</w:t>
      </w:r>
      <w:r w:rsidR="00FF4BEA">
        <w:t xml:space="preserve"> </w:t>
      </w:r>
      <w:r w:rsidRPr="00837E2F">
        <w:t>что</w:t>
      </w:r>
      <w:r w:rsidR="00FF4BEA">
        <w:t xml:space="preserve"> </w:t>
      </w:r>
      <w:r w:rsidRPr="00837E2F">
        <w:t>Вам</w:t>
      </w:r>
      <w:r w:rsidR="00FF4BEA">
        <w:t xml:space="preserve"> </w:t>
      </w:r>
      <w:r w:rsidRPr="00837E2F">
        <w:t>уже</w:t>
      </w:r>
      <w:r w:rsidR="00FF4BEA">
        <w:t xml:space="preserve"> </w:t>
      </w:r>
      <w:r w:rsidRPr="00837E2F">
        <w:t>поздно</w:t>
      </w:r>
      <w:r w:rsidR="00FF4BEA">
        <w:t xml:space="preserve"> </w:t>
      </w:r>
      <w:r w:rsidRPr="00837E2F">
        <w:t>что-либо</w:t>
      </w:r>
      <w:r w:rsidR="00FF4BEA">
        <w:t xml:space="preserve"> </w:t>
      </w:r>
      <w:r w:rsidRPr="00837E2F">
        <w:t>менять,</w:t>
      </w:r>
      <w:r w:rsidR="00FF4BEA">
        <w:t xml:space="preserve"> </w:t>
      </w:r>
      <w:r w:rsidRPr="00837E2F">
        <w:t>подумайте</w:t>
      </w:r>
      <w:r w:rsidR="00FF4BEA">
        <w:t xml:space="preserve"> </w:t>
      </w:r>
      <w:r w:rsidRPr="00837E2F">
        <w:t>о</w:t>
      </w:r>
      <w:r w:rsidR="00FF4BEA">
        <w:t xml:space="preserve"> </w:t>
      </w:r>
      <w:r w:rsidRPr="00837E2F">
        <w:t>своих</w:t>
      </w:r>
      <w:r w:rsidR="00FF4BEA">
        <w:t xml:space="preserve"> </w:t>
      </w:r>
      <w:r w:rsidRPr="00837E2F">
        <w:t>детях,</w:t>
      </w:r>
      <w:r w:rsidR="00FF4BEA">
        <w:t xml:space="preserve"> </w:t>
      </w:r>
      <w:r w:rsidRPr="00837E2F">
        <w:t>позаботьтесь</w:t>
      </w:r>
      <w:r w:rsidR="00FF4BEA">
        <w:t xml:space="preserve"> </w:t>
      </w:r>
      <w:r w:rsidRPr="00837E2F">
        <w:t>об</w:t>
      </w:r>
      <w:r w:rsidR="00FF4BEA">
        <w:t xml:space="preserve"> </w:t>
      </w:r>
      <w:r w:rsidRPr="00837E2F">
        <w:t>их</w:t>
      </w:r>
      <w:r w:rsidR="00FF4BEA">
        <w:t xml:space="preserve"> </w:t>
      </w:r>
      <w:r w:rsidRPr="00837E2F">
        <w:t>спинах,</w:t>
      </w:r>
      <w:r w:rsidR="00FF4BEA">
        <w:t xml:space="preserve"> </w:t>
      </w:r>
      <w:r w:rsidRPr="00837E2F">
        <w:t>а</w:t>
      </w:r>
      <w:r w:rsidR="00FF4BEA">
        <w:t xml:space="preserve"> </w:t>
      </w:r>
      <w:r w:rsidRPr="00837E2F">
        <w:t>они,</w:t>
      </w:r>
      <w:r w:rsidR="00FF4BEA">
        <w:t xml:space="preserve"> </w:t>
      </w:r>
      <w:r w:rsidRPr="00837E2F">
        <w:t>в</w:t>
      </w:r>
      <w:r w:rsidR="00FF4BEA">
        <w:t xml:space="preserve"> </w:t>
      </w:r>
      <w:r w:rsidRPr="00837E2F">
        <w:t>свою</w:t>
      </w:r>
      <w:r w:rsidR="00FF4BEA">
        <w:t xml:space="preserve"> </w:t>
      </w:r>
      <w:r w:rsidRPr="00837E2F">
        <w:t>очередь,</w:t>
      </w:r>
      <w:r w:rsidR="00FF4BEA">
        <w:t xml:space="preserve"> </w:t>
      </w:r>
      <w:r w:rsidRPr="00837E2F">
        <w:t>порадуют</w:t>
      </w:r>
      <w:r w:rsidR="00FF4BEA">
        <w:t xml:space="preserve"> </w:t>
      </w:r>
      <w:r w:rsidRPr="00837E2F">
        <w:t>Вас</w:t>
      </w:r>
      <w:r w:rsidR="00FF4BEA">
        <w:t xml:space="preserve"> </w:t>
      </w:r>
      <w:r w:rsidRPr="00837E2F">
        <w:t>высокой</w:t>
      </w:r>
      <w:r w:rsidR="00FF4BEA">
        <w:t xml:space="preserve"> </w:t>
      </w:r>
      <w:r w:rsidRPr="00837E2F">
        <w:t>выносливостью</w:t>
      </w:r>
      <w:r w:rsidR="00FF4BEA">
        <w:t xml:space="preserve"> </w:t>
      </w:r>
      <w:r w:rsidRPr="00837E2F">
        <w:t>и</w:t>
      </w:r>
      <w:r w:rsidR="00FF4BEA">
        <w:t xml:space="preserve"> </w:t>
      </w:r>
      <w:r w:rsidRPr="00837E2F">
        <w:t>здоровьем.</w:t>
      </w:r>
      <w:r w:rsidR="00FF4BEA">
        <w:t xml:space="preserve"> </w:t>
      </w:r>
      <w:r w:rsidRPr="00837E2F">
        <w:t>Даже</w:t>
      </w:r>
      <w:r w:rsidR="00FF4BEA">
        <w:t xml:space="preserve"> </w:t>
      </w:r>
      <w:r w:rsidRPr="00837E2F">
        <w:t>если</w:t>
      </w:r>
      <w:r w:rsidR="00FF4BEA">
        <w:t xml:space="preserve"> </w:t>
      </w:r>
      <w:r w:rsidRPr="00837E2F">
        <w:t>Вы</w:t>
      </w:r>
      <w:r w:rsidR="00FF4BEA">
        <w:t xml:space="preserve"> </w:t>
      </w:r>
      <w:r w:rsidRPr="00837E2F">
        <w:t>уже</w:t>
      </w:r>
      <w:r w:rsidR="00FF4BEA">
        <w:t xml:space="preserve"> </w:t>
      </w:r>
      <w:r w:rsidRPr="00837E2F">
        <w:t>заметили</w:t>
      </w:r>
      <w:r w:rsidR="00FF4BEA">
        <w:t xml:space="preserve"> </w:t>
      </w:r>
      <w:r w:rsidRPr="00837E2F">
        <w:t>у</w:t>
      </w:r>
      <w:r w:rsidR="00FF4BEA">
        <w:t xml:space="preserve"> </w:t>
      </w:r>
      <w:r w:rsidRPr="00837E2F">
        <w:t>своего</w:t>
      </w:r>
      <w:r w:rsidR="00FF4BEA">
        <w:t xml:space="preserve"> </w:t>
      </w:r>
      <w:r w:rsidRPr="00837E2F">
        <w:t>чада</w:t>
      </w:r>
      <w:r w:rsidR="00FF4BEA">
        <w:t xml:space="preserve"> </w:t>
      </w:r>
      <w:r w:rsidRPr="00837E2F">
        <w:t>искривления,</w:t>
      </w:r>
      <w:r w:rsidR="00FF4BEA">
        <w:t xml:space="preserve"> </w:t>
      </w:r>
      <w:r w:rsidRPr="00837E2F">
        <w:t>не</w:t>
      </w:r>
      <w:r w:rsidR="00FF4BEA">
        <w:t xml:space="preserve"> </w:t>
      </w:r>
      <w:r w:rsidRPr="00837E2F">
        <w:t>переживайте,</w:t>
      </w:r>
      <w:r w:rsidR="00FF4BEA">
        <w:t xml:space="preserve"> </w:t>
      </w:r>
      <w:r w:rsidRPr="00837E2F">
        <w:t>главное,</w:t>
      </w:r>
      <w:r w:rsidR="00FF4BEA">
        <w:t xml:space="preserve"> </w:t>
      </w:r>
      <w:r w:rsidRPr="00837E2F">
        <w:t>не</w:t>
      </w:r>
      <w:r w:rsidR="00FF4BEA">
        <w:t xml:space="preserve"> </w:t>
      </w:r>
      <w:r w:rsidRPr="00837E2F">
        <w:t>оставляйте</w:t>
      </w:r>
      <w:r w:rsidR="00FF4BEA">
        <w:t xml:space="preserve"> </w:t>
      </w:r>
      <w:r w:rsidRPr="00837E2F">
        <w:t>без</w:t>
      </w:r>
      <w:r w:rsidR="00FF4BEA">
        <w:t xml:space="preserve"> </w:t>
      </w:r>
      <w:r w:rsidRPr="00837E2F">
        <w:t>внимания,</w:t>
      </w:r>
      <w:r w:rsidR="00FF4BEA">
        <w:t xml:space="preserve"> </w:t>
      </w:r>
      <w:r w:rsidRPr="00837E2F">
        <w:t>все</w:t>
      </w:r>
      <w:r w:rsidR="00FF4BEA">
        <w:t xml:space="preserve"> </w:t>
      </w:r>
      <w:r w:rsidRPr="00837E2F">
        <w:t>еще</w:t>
      </w:r>
      <w:r w:rsidR="00FF4BEA">
        <w:t xml:space="preserve"> </w:t>
      </w:r>
      <w:r w:rsidRPr="00837E2F">
        <w:t>можно</w:t>
      </w:r>
      <w:r w:rsidR="00FF4BEA">
        <w:t xml:space="preserve"> </w:t>
      </w:r>
      <w:r w:rsidRPr="00837E2F">
        <w:t>исправить.</w:t>
      </w:r>
    </w:p>
    <w:p w:rsidR="004727C7" w:rsidRPr="00837E2F" w:rsidRDefault="004727C7" w:rsidP="00FF0942">
      <w:pPr>
        <w:pStyle w:val="a9"/>
        <w:ind w:left="0" w:right="0"/>
      </w:pPr>
      <w:r w:rsidRPr="00837E2F">
        <w:t>Для</w:t>
      </w:r>
      <w:r w:rsidR="00FF4BEA">
        <w:t xml:space="preserve"> </w:t>
      </w:r>
      <w:r w:rsidRPr="00837E2F">
        <w:t>физического</w:t>
      </w:r>
      <w:r w:rsidR="00FF4BEA">
        <w:t xml:space="preserve"> </w:t>
      </w:r>
      <w:r w:rsidRPr="00837E2F">
        <w:t>воспитания</w:t>
      </w:r>
      <w:r w:rsidR="00FF4BEA">
        <w:t xml:space="preserve"> </w:t>
      </w:r>
      <w:r w:rsidRPr="00837E2F">
        <w:t>дошкольников</w:t>
      </w:r>
      <w:r w:rsidR="00FF4BEA">
        <w:t xml:space="preserve"> </w:t>
      </w:r>
      <w:r w:rsidRPr="00837E2F">
        <w:t>нужны</w:t>
      </w:r>
      <w:r w:rsidR="00FF4BEA">
        <w:t xml:space="preserve"> </w:t>
      </w:r>
      <w:r w:rsidRPr="00837E2F">
        <w:t>знания</w:t>
      </w:r>
      <w:r w:rsidR="00FF4BEA">
        <w:t xml:space="preserve"> </w:t>
      </w:r>
      <w:r w:rsidRPr="00837E2F">
        <w:t>и</w:t>
      </w:r>
      <w:r w:rsidR="00FF4BEA">
        <w:t xml:space="preserve"> </w:t>
      </w:r>
      <w:r w:rsidRPr="00837E2F">
        <w:t>творческий</w:t>
      </w:r>
      <w:r w:rsidR="00FF4BEA">
        <w:t xml:space="preserve"> </w:t>
      </w:r>
      <w:r w:rsidRPr="00837E2F">
        <w:t>подход.</w:t>
      </w:r>
      <w:r w:rsidR="00FF4BEA">
        <w:t xml:space="preserve"> </w:t>
      </w:r>
      <w:r w:rsidRPr="00837E2F">
        <w:t>Благодаря</w:t>
      </w:r>
      <w:r w:rsidR="00FF4BEA">
        <w:t xml:space="preserve"> </w:t>
      </w:r>
      <w:r w:rsidRPr="00837E2F">
        <w:t>пластичности</w:t>
      </w:r>
      <w:r w:rsidR="00FF4BEA">
        <w:t xml:space="preserve"> </w:t>
      </w:r>
      <w:r w:rsidRPr="00837E2F">
        <w:t>нервной</w:t>
      </w:r>
      <w:r w:rsidR="00FF4BEA">
        <w:t xml:space="preserve"> </w:t>
      </w:r>
      <w:r w:rsidRPr="00837E2F">
        <w:t>системы</w:t>
      </w:r>
      <w:r w:rsidR="00FF4BEA">
        <w:t xml:space="preserve"> </w:t>
      </w:r>
      <w:r w:rsidRPr="00837E2F">
        <w:t>двигательные</w:t>
      </w:r>
      <w:r w:rsidR="00FF4BEA">
        <w:t xml:space="preserve"> </w:t>
      </w:r>
      <w:r w:rsidRPr="00837E2F">
        <w:t>навыки</w:t>
      </w:r>
      <w:r w:rsidR="00FF4BEA">
        <w:t xml:space="preserve"> </w:t>
      </w:r>
      <w:r w:rsidRPr="00837E2F">
        <w:t>и</w:t>
      </w:r>
      <w:r w:rsidR="00FF4BEA">
        <w:t xml:space="preserve"> </w:t>
      </w:r>
      <w:r w:rsidRPr="00837E2F">
        <w:t>умения</w:t>
      </w:r>
      <w:r w:rsidR="00FF4BEA">
        <w:t xml:space="preserve"> </w:t>
      </w:r>
      <w:r w:rsidRPr="00837E2F">
        <w:t>формируются</w:t>
      </w:r>
      <w:r w:rsidR="00FF4BEA">
        <w:t xml:space="preserve"> </w:t>
      </w:r>
      <w:r w:rsidRPr="00837E2F">
        <w:t>у</w:t>
      </w:r>
      <w:r w:rsidR="00FF4BEA">
        <w:t xml:space="preserve"> </w:t>
      </w:r>
      <w:r w:rsidRPr="00837E2F">
        <w:t>детей</w:t>
      </w:r>
      <w:r w:rsidR="00FF4BEA">
        <w:t xml:space="preserve"> </w:t>
      </w:r>
      <w:r w:rsidRPr="00837E2F">
        <w:t>достаточно</w:t>
      </w:r>
      <w:r w:rsidR="00FF4BEA">
        <w:t xml:space="preserve"> </w:t>
      </w:r>
      <w:r w:rsidRPr="00837E2F">
        <w:t>легко,</w:t>
      </w:r>
      <w:r w:rsidR="00FF4BEA">
        <w:t xml:space="preserve"> </w:t>
      </w:r>
      <w:r w:rsidRPr="00837E2F">
        <w:t>необходимо</w:t>
      </w:r>
      <w:r w:rsidR="00FF4BEA">
        <w:t xml:space="preserve"> </w:t>
      </w:r>
      <w:r w:rsidRPr="00837E2F">
        <w:t>только</w:t>
      </w:r>
      <w:r w:rsidR="00FF4BEA">
        <w:t xml:space="preserve"> </w:t>
      </w:r>
      <w:r w:rsidRPr="00837E2F">
        <w:t>правильно</w:t>
      </w:r>
      <w:r w:rsidR="00FF4BEA">
        <w:t xml:space="preserve"> </w:t>
      </w:r>
      <w:r w:rsidRPr="00837E2F">
        <w:t>организовать</w:t>
      </w:r>
      <w:r w:rsidR="00FF4BEA">
        <w:t xml:space="preserve"> </w:t>
      </w:r>
      <w:r w:rsidRPr="00837E2F">
        <w:t>процесс</w:t>
      </w:r>
      <w:r w:rsidR="00FF4BEA">
        <w:t xml:space="preserve"> </w:t>
      </w:r>
      <w:r w:rsidRPr="00837E2F">
        <w:t>обучения.</w:t>
      </w:r>
      <w:r w:rsidR="00FF4BEA">
        <w:t xml:space="preserve"> </w:t>
      </w:r>
      <w:r w:rsidRPr="00837E2F">
        <w:t>Двигательная</w:t>
      </w:r>
      <w:r w:rsidR="00FF4BEA">
        <w:t xml:space="preserve"> </w:t>
      </w:r>
      <w:r w:rsidRPr="00837E2F">
        <w:t>деятельность</w:t>
      </w:r>
      <w:r w:rsidR="00FF4BEA">
        <w:t xml:space="preserve"> </w:t>
      </w:r>
      <w:r w:rsidRPr="00837E2F">
        <w:t>и</w:t>
      </w:r>
      <w:r w:rsidR="00FF4BEA">
        <w:t xml:space="preserve"> </w:t>
      </w:r>
      <w:r w:rsidRPr="00837E2F">
        <w:t>развитие</w:t>
      </w:r>
      <w:r w:rsidR="00FF4BEA">
        <w:t xml:space="preserve"> </w:t>
      </w:r>
      <w:r w:rsidRPr="00837E2F">
        <w:t>основных</w:t>
      </w:r>
      <w:r w:rsidR="00FF4BEA">
        <w:t xml:space="preserve"> </w:t>
      </w:r>
      <w:r w:rsidRPr="00837E2F">
        <w:t>физических</w:t>
      </w:r>
      <w:r w:rsidR="00FF4BEA">
        <w:t xml:space="preserve"> </w:t>
      </w:r>
      <w:r w:rsidRPr="00837E2F">
        <w:t>качеств</w:t>
      </w:r>
      <w:r w:rsidR="00FF4BEA">
        <w:t xml:space="preserve"> </w:t>
      </w:r>
      <w:r w:rsidRPr="00837E2F">
        <w:t>детей</w:t>
      </w:r>
      <w:r w:rsidR="00FF4BEA">
        <w:t xml:space="preserve"> </w:t>
      </w:r>
      <w:r w:rsidRPr="00837E2F">
        <w:t>неразрывно</w:t>
      </w:r>
      <w:r w:rsidR="00FF4BEA">
        <w:t xml:space="preserve"> </w:t>
      </w:r>
      <w:r w:rsidRPr="00837E2F">
        <w:t>связаны</w:t>
      </w:r>
      <w:r w:rsidR="00FF4BEA">
        <w:t xml:space="preserve"> </w:t>
      </w:r>
      <w:r w:rsidRPr="00837E2F">
        <w:t>между</w:t>
      </w:r>
      <w:r w:rsidR="00FF4BEA">
        <w:t xml:space="preserve"> </w:t>
      </w:r>
      <w:r w:rsidRPr="00837E2F">
        <w:t>собой.</w:t>
      </w:r>
      <w:r w:rsidR="00FF4BEA">
        <w:t xml:space="preserve"> </w:t>
      </w:r>
      <w:r w:rsidRPr="00837E2F">
        <w:t>Поэтому</w:t>
      </w:r>
      <w:r w:rsidR="00FF4BEA">
        <w:t xml:space="preserve"> </w:t>
      </w:r>
      <w:r w:rsidRPr="00837E2F">
        <w:t>формирование</w:t>
      </w:r>
      <w:r w:rsidR="00FF4BEA">
        <w:t xml:space="preserve"> </w:t>
      </w:r>
      <w:r w:rsidRPr="00837E2F">
        <w:t>у</w:t>
      </w:r>
      <w:r w:rsidR="00FF4BEA">
        <w:t xml:space="preserve"> </w:t>
      </w:r>
      <w:r w:rsidRPr="00837E2F">
        <w:t>дошкольников</w:t>
      </w:r>
      <w:r w:rsidR="00FF4BEA">
        <w:t xml:space="preserve"> </w:t>
      </w:r>
      <w:r w:rsidRPr="00837E2F">
        <w:t>физических</w:t>
      </w:r>
      <w:r w:rsidR="00FF4BEA">
        <w:t xml:space="preserve"> </w:t>
      </w:r>
      <w:r w:rsidRPr="00837E2F">
        <w:t>качеств</w:t>
      </w:r>
      <w:r w:rsidR="00FF4BEA">
        <w:t xml:space="preserve"> </w:t>
      </w:r>
      <w:r w:rsidRPr="00837E2F">
        <w:t>(быстрота,</w:t>
      </w:r>
      <w:r w:rsidR="00FF4BEA">
        <w:t xml:space="preserve"> </w:t>
      </w:r>
      <w:r w:rsidRPr="00837E2F">
        <w:t>ловкость,</w:t>
      </w:r>
      <w:r w:rsidR="00FF4BEA">
        <w:t xml:space="preserve"> </w:t>
      </w:r>
      <w:r w:rsidRPr="00837E2F">
        <w:t>выносливость,</w:t>
      </w:r>
      <w:r w:rsidR="00FF4BEA">
        <w:t xml:space="preserve"> </w:t>
      </w:r>
      <w:r w:rsidRPr="00837E2F">
        <w:t>сила,</w:t>
      </w:r>
      <w:r w:rsidR="00FF4BEA">
        <w:t xml:space="preserve"> </w:t>
      </w:r>
      <w:r w:rsidRPr="00837E2F">
        <w:t>гибкость)</w:t>
      </w:r>
      <w:r w:rsidR="00FF4BEA">
        <w:t xml:space="preserve"> </w:t>
      </w:r>
      <w:r w:rsidRPr="00837E2F">
        <w:t>является</w:t>
      </w:r>
      <w:r w:rsidR="00FF4BEA">
        <w:t xml:space="preserve"> </w:t>
      </w:r>
      <w:r w:rsidRPr="00837E2F">
        <w:t>одной</w:t>
      </w:r>
      <w:r w:rsidR="00FF4BEA">
        <w:t xml:space="preserve"> </w:t>
      </w:r>
      <w:r w:rsidRPr="00837E2F">
        <w:t>из</w:t>
      </w:r>
      <w:r w:rsidR="00FF4BEA">
        <w:t xml:space="preserve"> </w:t>
      </w:r>
      <w:r w:rsidRPr="00837E2F">
        <w:t>основных</w:t>
      </w:r>
      <w:r w:rsidR="00FF4BEA">
        <w:t xml:space="preserve"> </w:t>
      </w:r>
      <w:r w:rsidRPr="00837E2F">
        <w:t>сторон</w:t>
      </w:r>
      <w:r w:rsidR="00FF4BEA">
        <w:t xml:space="preserve"> </w:t>
      </w:r>
      <w:r w:rsidRPr="00837E2F">
        <w:t>физического</w:t>
      </w:r>
      <w:r w:rsidR="00FF4BEA">
        <w:t xml:space="preserve"> </w:t>
      </w:r>
      <w:r w:rsidRPr="00837E2F">
        <w:t>воспитания.</w:t>
      </w:r>
      <w:r w:rsidR="00FF4BEA">
        <w:t xml:space="preserve"> </w:t>
      </w:r>
      <w:r w:rsidRPr="00837E2F">
        <w:t>Физические</w:t>
      </w:r>
      <w:r w:rsidR="00FF4BEA">
        <w:t xml:space="preserve"> </w:t>
      </w:r>
      <w:r w:rsidRPr="00837E2F">
        <w:t>качества</w:t>
      </w:r>
      <w:r w:rsidR="00FF4BEA">
        <w:t xml:space="preserve"> </w:t>
      </w:r>
      <w:r w:rsidRPr="00837E2F">
        <w:t>взаимосвязаны</w:t>
      </w:r>
      <w:r w:rsidR="00FF4BEA">
        <w:t xml:space="preserve"> </w:t>
      </w:r>
      <w:r w:rsidRPr="00837E2F">
        <w:t>с</w:t>
      </w:r>
      <w:r w:rsidR="00FF4BEA">
        <w:t xml:space="preserve"> </w:t>
      </w:r>
      <w:r w:rsidRPr="00837E2F">
        <w:t>морфофункциональными,</w:t>
      </w:r>
      <w:r w:rsidR="00FF4BEA">
        <w:t xml:space="preserve"> </w:t>
      </w:r>
      <w:r w:rsidRPr="00837E2F">
        <w:t>психофизиологическими</w:t>
      </w:r>
      <w:r w:rsidR="00FF4BEA">
        <w:t xml:space="preserve"> </w:t>
      </w:r>
      <w:r w:rsidRPr="00837E2F">
        <w:t>и</w:t>
      </w:r>
      <w:r w:rsidR="00FF4BEA">
        <w:t xml:space="preserve"> </w:t>
      </w:r>
      <w:r w:rsidRPr="00837E2F">
        <w:t>биологическими</w:t>
      </w:r>
      <w:r w:rsidR="00FF4BEA">
        <w:t xml:space="preserve"> </w:t>
      </w:r>
      <w:r w:rsidRPr="00837E2F">
        <w:t>особенностями</w:t>
      </w:r>
      <w:r w:rsidR="00FF4BEA">
        <w:t xml:space="preserve"> </w:t>
      </w:r>
      <w:r w:rsidRPr="00837E2F">
        <w:t>организма</w:t>
      </w:r>
      <w:r w:rsidR="00FF4BEA">
        <w:t xml:space="preserve"> </w:t>
      </w:r>
      <w:r w:rsidRPr="00837E2F">
        <w:t>ребёнка.</w:t>
      </w:r>
    </w:p>
    <w:p w:rsidR="004727C7" w:rsidRPr="00837E2F" w:rsidRDefault="004727C7" w:rsidP="00FF0942">
      <w:pPr>
        <w:pStyle w:val="a9"/>
        <w:ind w:left="0" w:right="0"/>
      </w:pPr>
      <w:r w:rsidRPr="00837E2F">
        <w:t>Упражнения,</w:t>
      </w:r>
      <w:r w:rsidR="00FF4BEA">
        <w:t xml:space="preserve"> </w:t>
      </w:r>
      <w:r w:rsidRPr="00837E2F">
        <w:t>способствующие</w:t>
      </w:r>
      <w:r w:rsidR="00FF4BEA">
        <w:t xml:space="preserve"> </w:t>
      </w:r>
      <w:r w:rsidRPr="00837E2F">
        <w:t>физическому</w:t>
      </w:r>
      <w:r w:rsidR="00FF4BEA">
        <w:t xml:space="preserve"> </w:t>
      </w:r>
      <w:r w:rsidRPr="00837E2F">
        <w:t>развитию</w:t>
      </w:r>
      <w:r w:rsidR="00FF4BEA">
        <w:t xml:space="preserve"> </w:t>
      </w:r>
      <w:r w:rsidRPr="00837E2F">
        <w:t>ребенка,</w:t>
      </w:r>
      <w:r w:rsidR="00FF4BEA">
        <w:t xml:space="preserve"> </w:t>
      </w:r>
      <w:r w:rsidRPr="00837E2F">
        <w:t>должны</w:t>
      </w:r>
      <w:r w:rsidR="00FF4BEA">
        <w:t xml:space="preserve"> </w:t>
      </w:r>
      <w:r w:rsidRPr="00837E2F">
        <w:t>включаться</w:t>
      </w:r>
      <w:r w:rsidR="00FF4BEA">
        <w:t xml:space="preserve"> </w:t>
      </w:r>
      <w:r w:rsidRPr="00837E2F">
        <w:t>в</w:t>
      </w:r>
      <w:r w:rsidR="00FF4BEA">
        <w:t xml:space="preserve"> </w:t>
      </w:r>
      <w:r w:rsidRPr="00837E2F">
        <w:t>физкультурные</w:t>
      </w:r>
      <w:r w:rsidR="00FF4BEA">
        <w:t xml:space="preserve"> </w:t>
      </w:r>
      <w:r w:rsidRPr="00837E2F">
        <w:t>занятия,</w:t>
      </w:r>
      <w:r w:rsidR="00FF4BEA">
        <w:t xml:space="preserve"> </w:t>
      </w:r>
      <w:r w:rsidRPr="00837E2F">
        <w:t>подвижные</w:t>
      </w:r>
      <w:r w:rsidR="00FF4BEA">
        <w:t xml:space="preserve"> </w:t>
      </w:r>
      <w:r w:rsidRPr="00837E2F">
        <w:t>игры,</w:t>
      </w:r>
      <w:r w:rsidR="00FF4BEA">
        <w:t xml:space="preserve"> </w:t>
      </w:r>
      <w:r w:rsidRPr="00837E2F">
        <w:t>спортивные</w:t>
      </w:r>
      <w:r w:rsidR="00FF4BEA">
        <w:t xml:space="preserve"> </w:t>
      </w:r>
      <w:r w:rsidRPr="00837E2F">
        <w:t>упражнения,</w:t>
      </w:r>
      <w:r w:rsidR="00FF4BEA">
        <w:t xml:space="preserve"> </w:t>
      </w:r>
      <w:r w:rsidRPr="00837E2F">
        <w:t>в</w:t>
      </w:r>
      <w:r w:rsidR="00FF4BEA">
        <w:t xml:space="preserve"> </w:t>
      </w:r>
      <w:r w:rsidRPr="00837E2F">
        <w:t>определенной</w:t>
      </w:r>
      <w:r w:rsidR="00FF4BEA">
        <w:t xml:space="preserve"> </w:t>
      </w:r>
      <w:r w:rsidRPr="00837E2F">
        <w:t>дозировке,</w:t>
      </w:r>
      <w:r w:rsidR="00FF4BEA">
        <w:t xml:space="preserve"> </w:t>
      </w:r>
      <w:r w:rsidRPr="00837E2F">
        <w:t>в</w:t>
      </w:r>
      <w:r w:rsidR="00FF4BEA">
        <w:t xml:space="preserve"> </w:t>
      </w:r>
      <w:r w:rsidRPr="00837E2F">
        <w:t>строгой</w:t>
      </w:r>
      <w:r w:rsidR="00FF4BEA">
        <w:t xml:space="preserve"> </w:t>
      </w:r>
      <w:r w:rsidRPr="00837E2F">
        <w:t>последовательности</w:t>
      </w:r>
      <w:r w:rsidR="00FF4BEA">
        <w:t xml:space="preserve"> </w:t>
      </w:r>
      <w:r w:rsidRPr="00837E2F">
        <w:t>и</w:t>
      </w:r>
      <w:r w:rsidR="00FF4BEA">
        <w:t xml:space="preserve"> </w:t>
      </w:r>
      <w:r w:rsidRPr="00837E2F">
        <w:t>с</w:t>
      </w:r>
      <w:r w:rsidR="00FF4BEA">
        <w:t xml:space="preserve"> </w:t>
      </w:r>
      <w:r w:rsidRPr="00837E2F">
        <w:t>постепенным</w:t>
      </w:r>
      <w:r w:rsidR="00FF4BEA">
        <w:t xml:space="preserve"> </w:t>
      </w:r>
      <w:r w:rsidRPr="00837E2F">
        <w:t>усложнением</w:t>
      </w:r>
      <w:r w:rsidR="00FF4BEA">
        <w:t xml:space="preserve"> </w:t>
      </w:r>
      <w:r w:rsidRPr="00837E2F">
        <w:t>двигательных</w:t>
      </w:r>
      <w:r w:rsidR="00FF4BEA">
        <w:t xml:space="preserve"> </w:t>
      </w:r>
      <w:r w:rsidRPr="00837E2F">
        <w:t>заданий.</w:t>
      </w:r>
      <w:r w:rsidR="00FF4BEA">
        <w:t xml:space="preserve"> </w:t>
      </w:r>
      <w:r w:rsidRPr="00837E2F">
        <w:t>При</w:t>
      </w:r>
      <w:r w:rsidR="00FF4BEA">
        <w:t xml:space="preserve"> </w:t>
      </w:r>
      <w:r w:rsidRPr="00837E2F">
        <w:t>соблюдении</w:t>
      </w:r>
      <w:r w:rsidR="00FF4BEA">
        <w:t xml:space="preserve"> </w:t>
      </w:r>
      <w:r w:rsidRPr="00837E2F">
        <w:t>всех</w:t>
      </w:r>
      <w:r w:rsidR="00FF4BEA">
        <w:t xml:space="preserve"> </w:t>
      </w:r>
      <w:r w:rsidRPr="00837E2F">
        <w:t>этих</w:t>
      </w:r>
      <w:r w:rsidR="00FF4BEA">
        <w:t xml:space="preserve"> </w:t>
      </w:r>
      <w:r w:rsidRPr="00837E2F">
        <w:t>правил</w:t>
      </w:r>
      <w:r w:rsidR="00FF4BEA">
        <w:t xml:space="preserve"> </w:t>
      </w:r>
      <w:r w:rsidRPr="00837E2F">
        <w:t>формирование</w:t>
      </w:r>
      <w:r w:rsidR="00FF4BEA">
        <w:t xml:space="preserve"> </w:t>
      </w:r>
      <w:r w:rsidRPr="00837E2F">
        <w:t>физических</w:t>
      </w:r>
      <w:r w:rsidR="00FF4BEA">
        <w:t xml:space="preserve"> </w:t>
      </w:r>
      <w:r w:rsidRPr="00837E2F">
        <w:t>качеств</w:t>
      </w:r>
      <w:r w:rsidR="00FF4BEA">
        <w:t xml:space="preserve"> </w:t>
      </w:r>
      <w:r w:rsidRPr="00837E2F">
        <w:t>дошкольников,</w:t>
      </w:r>
      <w:r w:rsidR="00FF4BEA">
        <w:t xml:space="preserve"> </w:t>
      </w:r>
      <w:r w:rsidRPr="00837E2F">
        <w:t>проходящая</w:t>
      </w:r>
      <w:r w:rsidR="00FF4BEA">
        <w:t xml:space="preserve"> </w:t>
      </w:r>
      <w:r w:rsidRPr="00837E2F">
        <w:t>в</w:t>
      </w:r>
      <w:r w:rsidR="00FF4BEA">
        <w:t xml:space="preserve"> </w:t>
      </w:r>
      <w:r w:rsidRPr="00837E2F">
        <w:t>единстве</w:t>
      </w:r>
      <w:r w:rsidR="00FF4BEA">
        <w:t xml:space="preserve"> </w:t>
      </w:r>
      <w:r w:rsidRPr="00837E2F">
        <w:t>с</w:t>
      </w:r>
      <w:r w:rsidR="00FF4BEA">
        <w:t xml:space="preserve"> </w:t>
      </w:r>
      <w:r w:rsidRPr="00837E2F">
        <w:t>обучением</w:t>
      </w:r>
      <w:r w:rsidR="00FF4BEA">
        <w:t xml:space="preserve"> </w:t>
      </w:r>
      <w:r w:rsidRPr="00837E2F">
        <w:t>детей</w:t>
      </w:r>
      <w:r w:rsidR="00FF4BEA">
        <w:t xml:space="preserve"> </w:t>
      </w:r>
      <w:r w:rsidRPr="00837E2F">
        <w:t>двигательным</w:t>
      </w:r>
      <w:r w:rsidR="00FF4BEA">
        <w:t xml:space="preserve"> </w:t>
      </w:r>
      <w:r w:rsidRPr="00837E2F">
        <w:t>навыкам,</w:t>
      </w:r>
      <w:r w:rsidR="00FF4BEA">
        <w:t xml:space="preserve"> </w:t>
      </w:r>
      <w:r w:rsidRPr="00837E2F">
        <w:t>приведет</w:t>
      </w:r>
      <w:r w:rsidR="00FF4BEA">
        <w:t xml:space="preserve"> </w:t>
      </w:r>
      <w:r w:rsidRPr="00837E2F">
        <w:t>к</w:t>
      </w:r>
      <w:r w:rsidR="00FF4BEA">
        <w:t xml:space="preserve"> </w:t>
      </w:r>
      <w:r w:rsidRPr="00837E2F">
        <w:t>оздоровлению</w:t>
      </w:r>
      <w:r w:rsidR="00FF4BEA">
        <w:t xml:space="preserve"> </w:t>
      </w:r>
      <w:r w:rsidRPr="00837E2F">
        <w:t>всего</w:t>
      </w:r>
      <w:r w:rsidR="00FF4BEA">
        <w:t xml:space="preserve"> </w:t>
      </w:r>
      <w:r w:rsidRPr="00837E2F">
        <w:t>организма,</w:t>
      </w:r>
      <w:r w:rsidR="00FF4BEA">
        <w:t xml:space="preserve"> </w:t>
      </w:r>
      <w:r w:rsidRPr="00837E2F">
        <w:t>повышению</w:t>
      </w:r>
      <w:r w:rsidR="00FF4BEA">
        <w:t xml:space="preserve"> </w:t>
      </w:r>
      <w:r w:rsidRPr="00837E2F">
        <w:t>эмоционально-положительного</w:t>
      </w:r>
      <w:r w:rsidR="00FF4BEA">
        <w:t xml:space="preserve"> </w:t>
      </w:r>
      <w:r w:rsidRPr="00837E2F">
        <w:t>состояния</w:t>
      </w:r>
      <w:r w:rsidR="00FF4BEA">
        <w:t xml:space="preserve"> </w:t>
      </w:r>
      <w:r w:rsidRPr="00837E2F">
        <w:t>психики,</w:t>
      </w:r>
      <w:r w:rsidR="00FF4BEA">
        <w:t xml:space="preserve"> </w:t>
      </w:r>
      <w:r w:rsidRPr="00837E2F">
        <w:t>ускорению</w:t>
      </w:r>
      <w:r w:rsidR="00FF4BEA">
        <w:t xml:space="preserve"> </w:t>
      </w:r>
      <w:r w:rsidRPr="00837E2F">
        <w:t>усваивания</w:t>
      </w:r>
      <w:r w:rsidR="00FF4BEA">
        <w:t xml:space="preserve"> </w:t>
      </w:r>
      <w:r w:rsidRPr="00837E2F">
        <w:t>новых</w:t>
      </w:r>
      <w:r w:rsidR="00FF4BEA">
        <w:t xml:space="preserve"> </w:t>
      </w:r>
      <w:r w:rsidRPr="00837E2F">
        <w:t>видов</w:t>
      </w:r>
      <w:r w:rsidR="00FF4BEA">
        <w:t xml:space="preserve"> </w:t>
      </w:r>
      <w:r w:rsidRPr="00837E2F">
        <w:t>движений,</w:t>
      </w:r>
      <w:r w:rsidR="00FF4BEA">
        <w:t xml:space="preserve"> </w:t>
      </w:r>
      <w:r w:rsidRPr="00837E2F">
        <w:t>стремлению</w:t>
      </w:r>
      <w:r w:rsidR="00FF4BEA">
        <w:t xml:space="preserve"> </w:t>
      </w:r>
      <w:r w:rsidRPr="00837E2F">
        <w:t>дошкольников</w:t>
      </w:r>
      <w:r w:rsidR="00FF4BEA">
        <w:t xml:space="preserve"> </w:t>
      </w:r>
      <w:r w:rsidRPr="00837E2F">
        <w:t>к</w:t>
      </w:r>
      <w:r w:rsidR="00FF4BEA">
        <w:t xml:space="preserve"> </w:t>
      </w:r>
      <w:r w:rsidRPr="00837E2F">
        <w:t>большим</w:t>
      </w:r>
      <w:r w:rsidR="00FF4BEA">
        <w:t xml:space="preserve"> </w:t>
      </w:r>
      <w:r w:rsidRPr="00837E2F">
        <w:t>достижениям</w:t>
      </w:r>
      <w:r w:rsidR="00FF4BEA">
        <w:t xml:space="preserve"> </w:t>
      </w:r>
      <w:r w:rsidRPr="00837E2F">
        <w:t>и</w:t>
      </w:r>
      <w:r w:rsidR="00FF4BEA">
        <w:t xml:space="preserve"> </w:t>
      </w:r>
      <w:r w:rsidRPr="00837E2F">
        <w:t>проявлению</w:t>
      </w:r>
      <w:r w:rsidR="00FF4BEA">
        <w:t xml:space="preserve"> </w:t>
      </w:r>
      <w:r w:rsidRPr="00837E2F">
        <w:t>творческой</w:t>
      </w:r>
      <w:r w:rsidR="00FF4BEA">
        <w:t xml:space="preserve"> </w:t>
      </w:r>
      <w:r w:rsidRPr="00837E2F">
        <w:t>самостоятельности.</w:t>
      </w:r>
    </w:p>
    <w:p w:rsidR="004727C7" w:rsidRDefault="004727C7" w:rsidP="00FF0942">
      <w:pPr>
        <w:pStyle w:val="a9"/>
        <w:ind w:left="0" w:right="0"/>
        <w:rPr>
          <w:rFonts w:cs="Times New Roman"/>
          <w:szCs w:val="28"/>
        </w:rPr>
      </w:pPr>
    </w:p>
    <w:p w:rsidR="004727C7" w:rsidRDefault="004727C7" w:rsidP="00FF09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27C7" w:rsidRPr="00FF0942" w:rsidRDefault="004727C7" w:rsidP="00FF0942">
      <w:pPr>
        <w:pStyle w:val="1"/>
      </w:pPr>
      <w:bookmarkStart w:id="8" w:name="_Toc67419720"/>
      <w:bookmarkStart w:id="9" w:name="_Toc80136265"/>
      <w:r w:rsidRPr="00FF0942">
        <w:t>Список</w:t>
      </w:r>
      <w:r w:rsidR="00FF4BEA" w:rsidRPr="00FF0942">
        <w:t xml:space="preserve"> </w:t>
      </w:r>
      <w:r w:rsidRPr="00FF0942">
        <w:t>литературы</w:t>
      </w:r>
      <w:bookmarkEnd w:id="8"/>
      <w:bookmarkEnd w:id="9"/>
    </w:p>
    <w:p w:rsidR="00FF0942" w:rsidRDefault="00FF0942" w:rsidP="00FF09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0942" w:rsidRPr="00FF0942" w:rsidRDefault="00FF0942" w:rsidP="00FF0942">
      <w:pPr>
        <w:pStyle w:val="ab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942">
        <w:rPr>
          <w:rFonts w:ascii="Times New Roman" w:hAnsi="Times New Roman" w:cs="Times New Roman"/>
          <w:sz w:val="28"/>
          <w:szCs w:val="28"/>
        </w:rPr>
        <w:t>Абрамова, Г. С. Возрастная психология [Текст] : учеб</w:t>
      </w:r>
      <w:proofErr w:type="gramStart"/>
      <w:r w:rsidRPr="00FF09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F09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094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FF0942">
        <w:rPr>
          <w:rFonts w:ascii="Times New Roman" w:hAnsi="Times New Roman" w:cs="Times New Roman"/>
          <w:sz w:val="28"/>
          <w:szCs w:val="28"/>
        </w:rPr>
        <w:t>ля вузов / Г.С. Абрамова. – М.</w:t>
      </w:r>
      <w:proofErr w:type="gramStart"/>
      <w:r w:rsidRPr="00FF094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F0942"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FF0942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FF0942">
        <w:rPr>
          <w:rFonts w:ascii="Times New Roman" w:hAnsi="Times New Roman" w:cs="Times New Roman"/>
          <w:sz w:val="28"/>
          <w:szCs w:val="28"/>
        </w:rPr>
        <w:t>, 2014. – 811 с.</w:t>
      </w:r>
    </w:p>
    <w:p w:rsidR="00FF0942" w:rsidRPr="00FF0942" w:rsidRDefault="00FF0942" w:rsidP="00FF0942">
      <w:pPr>
        <w:pStyle w:val="ab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942">
        <w:rPr>
          <w:rFonts w:ascii="Times New Roman" w:hAnsi="Times New Roman" w:cs="Times New Roman"/>
          <w:sz w:val="28"/>
          <w:szCs w:val="28"/>
        </w:rPr>
        <w:t>Алексеева, Л. М. Комплексы детской общеразвивающей гимнастики [Текст] / Л. М. Алексеева – Ростов н/Д.</w:t>
      </w:r>
      <w:proofErr w:type="gramStart"/>
      <w:r w:rsidRPr="00FF094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F0942">
        <w:rPr>
          <w:rFonts w:ascii="Times New Roman" w:hAnsi="Times New Roman" w:cs="Times New Roman"/>
          <w:sz w:val="28"/>
          <w:szCs w:val="28"/>
        </w:rPr>
        <w:t xml:space="preserve"> Феникс, 2005. – 208 с.</w:t>
      </w:r>
    </w:p>
    <w:p w:rsidR="00FF0942" w:rsidRPr="00FF0942" w:rsidRDefault="00FF0942" w:rsidP="00FF0942">
      <w:pPr>
        <w:pStyle w:val="ab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0942"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 w:rsidRPr="00FF0942">
        <w:rPr>
          <w:rFonts w:ascii="Times New Roman" w:hAnsi="Times New Roman" w:cs="Times New Roman"/>
          <w:sz w:val="28"/>
          <w:szCs w:val="28"/>
        </w:rPr>
        <w:t xml:space="preserve">, Е. А. </w:t>
      </w:r>
      <w:proofErr w:type="spellStart"/>
      <w:r w:rsidRPr="00FF0942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Pr="00FF0942">
        <w:rPr>
          <w:rFonts w:ascii="Times New Roman" w:hAnsi="Times New Roman" w:cs="Times New Roman"/>
          <w:sz w:val="28"/>
          <w:szCs w:val="28"/>
        </w:rPr>
        <w:t xml:space="preserve"> в детском саду [Текст] / Е. А. </w:t>
      </w:r>
      <w:proofErr w:type="spellStart"/>
      <w:r w:rsidRPr="00FF0942"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 w:rsidRPr="00FF0942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FF094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F0942">
        <w:rPr>
          <w:rFonts w:ascii="Times New Roman" w:hAnsi="Times New Roman" w:cs="Times New Roman"/>
          <w:sz w:val="28"/>
          <w:szCs w:val="28"/>
        </w:rPr>
        <w:t xml:space="preserve"> Сфера, 2003. – 88 с.</w:t>
      </w:r>
    </w:p>
    <w:p w:rsidR="00FF0942" w:rsidRPr="00FF0942" w:rsidRDefault="00FF0942" w:rsidP="00FF0942">
      <w:pPr>
        <w:pStyle w:val="ab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0942">
        <w:rPr>
          <w:rFonts w:ascii="Times New Roman" w:hAnsi="Times New Roman" w:cs="Times New Roman"/>
          <w:sz w:val="28"/>
          <w:szCs w:val="28"/>
        </w:rPr>
        <w:t>Барбашов</w:t>
      </w:r>
      <w:proofErr w:type="spellEnd"/>
      <w:r w:rsidRPr="00FF0942">
        <w:rPr>
          <w:rFonts w:ascii="Times New Roman" w:hAnsi="Times New Roman" w:cs="Times New Roman"/>
          <w:sz w:val="28"/>
          <w:szCs w:val="28"/>
        </w:rPr>
        <w:t xml:space="preserve">, С. В. Теоретико-методические основы личностно-ориентированной технологии физкультурного образования школьников [Текст] / C. B. </w:t>
      </w:r>
      <w:proofErr w:type="spellStart"/>
      <w:r w:rsidRPr="00FF0942">
        <w:rPr>
          <w:rFonts w:ascii="Times New Roman" w:hAnsi="Times New Roman" w:cs="Times New Roman"/>
          <w:sz w:val="28"/>
          <w:szCs w:val="28"/>
        </w:rPr>
        <w:t>Барбашов</w:t>
      </w:r>
      <w:proofErr w:type="spellEnd"/>
      <w:r w:rsidRPr="00FF0942">
        <w:rPr>
          <w:rFonts w:ascii="Times New Roman" w:hAnsi="Times New Roman" w:cs="Times New Roman"/>
          <w:sz w:val="28"/>
          <w:szCs w:val="28"/>
        </w:rPr>
        <w:t>. – Омск, 2000. – 389 с.</w:t>
      </w:r>
    </w:p>
    <w:p w:rsidR="00FF0942" w:rsidRPr="00FF0942" w:rsidRDefault="00FF0942" w:rsidP="00FF0942">
      <w:pPr>
        <w:pStyle w:val="ab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942">
        <w:rPr>
          <w:rFonts w:ascii="Times New Roman" w:hAnsi="Times New Roman" w:cs="Times New Roman"/>
          <w:sz w:val="28"/>
          <w:szCs w:val="28"/>
        </w:rPr>
        <w:t>Безруких, М. М., Возрастная физиологи [Текст]</w:t>
      </w:r>
      <w:proofErr w:type="gramStart"/>
      <w:r w:rsidRPr="00FF094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F0942">
        <w:rPr>
          <w:rFonts w:ascii="Times New Roman" w:hAnsi="Times New Roman" w:cs="Times New Roman"/>
          <w:sz w:val="28"/>
          <w:szCs w:val="28"/>
        </w:rPr>
        <w:t xml:space="preserve"> физиология развития ребенка / М. М. Безруких, В. Д. Сонькин, Д. А. Фарбер. – М.</w:t>
      </w:r>
      <w:proofErr w:type="gramStart"/>
      <w:r w:rsidRPr="00FF094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F0942">
        <w:rPr>
          <w:rFonts w:ascii="Times New Roman" w:hAnsi="Times New Roman" w:cs="Times New Roman"/>
          <w:sz w:val="28"/>
          <w:szCs w:val="28"/>
        </w:rPr>
        <w:t xml:space="preserve"> Академия, 2003. – 416 с.</w:t>
      </w:r>
    </w:p>
    <w:p w:rsidR="00FF0942" w:rsidRPr="00FF0942" w:rsidRDefault="00FF0942" w:rsidP="00FF0942">
      <w:pPr>
        <w:pStyle w:val="ab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942">
        <w:rPr>
          <w:rFonts w:ascii="Times New Roman" w:hAnsi="Times New Roman" w:cs="Times New Roman"/>
          <w:sz w:val="28"/>
          <w:szCs w:val="28"/>
        </w:rPr>
        <w:t>Белая, К. Ю., Как обеспечить безопасность дошкольников [Текст]</w:t>
      </w:r>
      <w:proofErr w:type="gramStart"/>
      <w:r w:rsidRPr="00FF094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F0942">
        <w:rPr>
          <w:rFonts w:ascii="Times New Roman" w:hAnsi="Times New Roman" w:cs="Times New Roman"/>
          <w:sz w:val="28"/>
          <w:szCs w:val="28"/>
        </w:rPr>
        <w:t xml:space="preserve"> конспекты занятий по основам безопасности детей дошкольного возраста / К.Ю. Белая, В. А. </w:t>
      </w:r>
      <w:proofErr w:type="spellStart"/>
      <w:r w:rsidRPr="00FF0942">
        <w:rPr>
          <w:rFonts w:ascii="Times New Roman" w:hAnsi="Times New Roman" w:cs="Times New Roman"/>
          <w:sz w:val="28"/>
          <w:szCs w:val="28"/>
        </w:rPr>
        <w:t>Зимонина</w:t>
      </w:r>
      <w:proofErr w:type="spellEnd"/>
      <w:r w:rsidRPr="00FF0942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FF094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F0942">
        <w:rPr>
          <w:rFonts w:ascii="Times New Roman" w:hAnsi="Times New Roman" w:cs="Times New Roman"/>
          <w:sz w:val="28"/>
          <w:szCs w:val="28"/>
        </w:rPr>
        <w:t xml:space="preserve"> Просвещение, 2000. – 94 с.</w:t>
      </w:r>
    </w:p>
    <w:p w:rsidR="00FF0942" w:rsidRPr="00FF0942" w:rsidRDefault="00FF0942" w:rsidP="00FF0942">
      <w:pPr>
        <w:pStyle w:val="ab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942">
        <w:rPr>
          <w:rFonts w:ascii="Times New Roman" w:hAnsi="Times New Roman" w:cs="Times New Roman"/>
          <w:sz w:val="28"/>
          <w:szCs w:val="28"/>
        </w:rPr>
        <w:t>Васильева, М. А., Программа воспитания и обучения в детском саду [Текст] / М. А. Васильева, В. В. Гербова, Т. С. Комарова. – М.</w:t>
      </w:r>
      <w:proofErr w:type="gramStart"/>
      <w:r w:rsidRPr="00FF094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F0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0942">
        <w:rPr>
          <w:rFonts w:ascii="Times New Roman" w:hAnsi="Times New Roman" w:cs="Times New Roman"/>
          <w:sz w:val="28"/>
          <w:szCs w:val="28"/>
        </w:rPr>
        <w:t>МозаикаСинтез</w:t>
      </w:r>
      <w:proofErr w:type="spellEnd"/>
      <w:r w:rsidRPr="00FF0942">
        <w:rPr>
          <w:rFonts w:ascii="Times New Roman" w:hAnsi="Times New Roman" w:cs="Times New Roman"/>
          <w:sz w:val="28"/>
          <w:szCs w:val="28"/>
        </w:rPr>
        <w:t>, 2005. – 208 с.</w:t>
      </w:r>
    </w:p>
    <w:p w:rsidR="00FF0942" w:rsidRPr="00FF0942" w:rsidRDefault="00813A0B" w:rsidP="00FF0942">
      <w:pPr>
        <w:pStyle w:val="ab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Воротилкина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И.</w:t>
      </w:r>
      <w:r w:rsidR="00FF0942" w:rsidRPr="00FF0942">
        <w:rPr>
          <w:rFonts w:ascii="Times New Roman" w:hAnsi="Times New Roman" w:cs="Times New Roman"/>
          <w:sz w:val="28"/>
          <w:szCs w:val="28"/>
        </w:rPr>
        <w:t xml:space="preserve">П. Организация двигательной активности дошкольников. [Текст] / И. П. </w:t>
      </w:r>
      <w:proofErr w:type="spellStart"/>
      <w:r w:rsidR="00FF0942" w:rsidRPr="00FF0942">
        <w:rPr>
          <w:rFonts w:ascii="Times New Roman" w:hAnsi="Times New Roman" w:cs="Times New Roman"/>
          <w:sz w:val="28"/>
          <w:szCs w:val="28"/>
        </w:rPr>
        <w:t>Воротилкина</w:t>
      </w:r>
      <w:proofErr w:type="spellEnd"/>
      <w:r w:rsidR="00FF0942" w:rsidRPr="00FF0942">
        <w:rPr>
          <w:rFonts w:ascii="Times New Roman" w:hAnsi="Times New Roman" w:cs="Times New Roman"/>
          <w:sz w:val="28"/>
          <w:szCs w:val="28"/>
        </w:rPr>
        <w:t xml:space="preserve"> // Дошкольное воспитание. – 1998. – № 6. – С. 26-31.</w:t>
      </w:r>
    </w:p>
    <w:p w:rsidR="00FF0942" w:rsidRPr="00FF0942" w:rsidRDefault="00FF0942" w:rsidP="00FF0942">
      <w:pPr>
        <w:pStyle w:val="ab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0942">
        <w:rPr>
          <w:rFonts w:ascii="Times New Roman" w:hAnsi="Times New Roman" w:cs="Times New Roman"/>
          <w:sz w:val="28"/>
          <w:szCs w:val="28"/>
        </w:rPr>
        <w:t>Гаврючина</w:t>
      </w:r>
      <w:proofErr w:type="spellEnd"/>
      <w:r w:rsidRPr="00FF0942">
        <w:rPr>
          <w:rFonts w:ascii="Times New Roman" w:hAnsi="Times New Roman" w:cs="Times New Roman"/>
          <w:sz w:val="28"/>
          <w:szCs w:val="28"/>
        </w:rPr>
        <w:t xml:space="preserve">, Л. В., </w:t>
      </w:r>
      <w:proofErr w:type="spellStart"/>
      <w:r w:rsidRPr="00FF0942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FF0942">
        <w:rPr>
          <w:rFonts w:ascii="Times New Roman" w:hAnsi="Times New Roman" w:cs="Times New Roman"/>
          <w:sz w:val="28"/>
          <w:szCs w:val="28"/>
        </w:rPr>
        <w:t xml:space="preserve"> технологии в ДОУ [Текст]</w:t>
      </w:r>
      <w:proofErr w:type="gramStart"/>
      <w:r w:rsidRPr="00FF094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F0942">
        <w:rPr>
          <w:rFonts w:ascii="Times New Roman" w:hAnsi="Times New Roman" w:cs="Times New Roman"/>
          <w:sz w:val="28"/>
          <w:szCs w:val="28"/>
        </w:rPr>
        <w:t xml:space="preserve"> методическое пособие / Л. В. </w:t>
      </w:r>
      <w:proofErr w:type="spellStart"/>
      <w:r w:rsidRPr="00FF0942">
        <w:rPr>
          <w:rFonts w:ascii="Times New Roman" w:hAnsi="Times New Roman" w:cs="Times New Roman"/>
          <w:sz w:val="28"/>
          <w:szCs w:val="28"/>
        </w:rPr>
        <w:t>Гаврючина</w:t>
      </w:r>
      <w:proofErr w:type="spellEnd"/>
      <w:r w:rsidRPr="00FF0942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FF094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F0942">
        <w:rPr>
          <w:rFonts w:ascii="Times New Roman" w:hAnsi="Times New Roman" w:cs="Times New Roman"/>
          <w:sz w:val="28"/>
          <w:szCs w:val="28"/>
        </w:rPr>
        <w:t xml:space="preserve"> ТЦ Сфера, 2008. – 160 с. </w:t>
      </w:r>
    </w:p>
    <w:p w:rsidR="00FF0942" w:rsidRPr="00FF0942" w:rsidRDefault="00FF0942" w:rsidP="00FF0942">
      <w:pPr>
        <w:pStyle w:val="ab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942">
        <w:rPr>
          <w:rFonts w:ascii="Times New Roman" w:hAnsi="Times New Roman" w:cs="Times New Roman"/>
          <w:sz w:val="28"/>
          <w:szCs w:val="28"/>
        </w:rPr>
        <w:t>Горбатова, М. С. Оздоровительная работа в ДОУ [Текст] / М. С. Горбатова. – Волгоград</w:t>
      </w:r>
      <w:proofErr w:type="gramStart"/>
      <w:r w:rsidRPr="00FF094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F0942">
        <w:rPr>
          <w:rFonts w:ascii="Times New Roman" w:hAnsi="Times New Roman" w:cs="Times New Roman"/>
          <w:sz w:val="28"/>
          <w:szCs w:val="28"/>
        </w:rPr>
        <w:t xml:space="preserve"> Учитель, 2011. – 432 с.</w:t>
      </w:r>
    </w:p>
    <w:p w:rsidR="00FF0942" w:rsidRPr="00FF0942" w:rsidRDefault="00FF0942" w:rsidP="00FF0942">
      <w:pPr>
        <w:pStyle w:val="ab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942">
        <w:rPr>
          <w:rFonts w:ascii="Times New Roman" w:hAnsi="Times New Roman" w:cs="Times New Roman"/>
          <w:sz w:val="28"/>
          <w:szCs w:val="28"/>
        </w:rPr>
        <w:t>Горбунова, О. В. Система занятий по профилактике нарушений осанки и плоскостопия [Текст] / О. В. Горбунова. – Санкт-Петербург</w:t>
      </w:r>
      <w:proofErr w:type="gramStart"/>
      <w:r w:rsidRPr="00FF094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F09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0942" w:rsidRPr="00FF0942" w:rsidRDefault="00FF0942" w:rsidP="00FF0942">
      <w:pPr>
        <w:pStyle w:val="ab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942">
        <w:rPr>
          <w:rFonts w:ascii="Times New Roman" w:hAnsi="Times New Roman" w:cs="Times New Roman"/>
          <w:sz w:val="28"/>
          <w:szCs w:val="28"/>
        </w:rPr>
        <w:lastRenderedPageBreak/>
        <w:t>Детство-пресс, 2013. – 112 с.</w:t>
      </w:r>
    </w:p>
    <w:p w:rsidR="00FF0942" w:rsidRPr="00FF0942" w:rsidRDefault="00FF0942" w:rsidP="00FF0942">
      <w:pPr>
        <w:pStyle w:val="ab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942">
        <w:rPr>
          <w:rFonts w:ascii="Times New Roman" w:hAnsi="Times New Roman" w:cs="Times New Roman"/>
          <w:sz w:val="28"/>
          <w:szCs w:val="28"/>
        </w:rPr>
        <w:t>Докучаева, Г. Н. Здоровье опорно-двигательной системы [Текст] / Г. Н. Докучаева. – М.</w:t>
      </w:r>
      <w:proofErr w:type="gramStart"/>
      <w:r w:rsidRPr="00FF094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F0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0942">
        <w:rPr>
          <w:rFonts w:ascii="Times New Roman" w:hAnsi="Times New Roman" w:cs="Times New Roman"/>
          <w:sz w:val="28"/>
          <w:szCs w:val="28"/>
        </w:rPr>
        <w:t>Аст</w:t>
      </w:r>
      <w:proofErr w:type="spellEnd"/>
      <w:r w:rsidRPr="00FF0942">
        <w:rPr>
          <w:rFonts w:ascii="Times New Roman" w:hAnsi="Times New Roman" w:cs="Times New Roman"/>
          <w:sz w:val="28"/>
          <w:szCs w:val="28"/>
        </w:rPr>
        <w:t>-пресс, 2007. – 112 с.</w:t>
      </w:r>
    </w:p>
    <w:p w:rsidR="00FF0942" w:rsidRPr="00FF0942" w:rsidRDefault="00FF0942" w:rsidP="00FF0942">
      <w:pPr>
        <w:pStyle w:val="ab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942">
        <w:rPr>
          <w:rFonts w:ascii="Times New Roman" w:hAnsi="Times New Roman" w:cs="Times New Roman"/>
          <w:sz w:val="28"/>
          <w:szCs w:val="28"/>
        </w:rPr>
        <w:t>Евдокимова, Е. С. Педагогическая поддержка семьи в воспитании дошкольника [Текст] / Е. С. Евдокимова. – М.</w:t>
      </w:r>
      <w:proofErr w:type="gramStart"/>
      <w:r w:rsidRPr="00FF094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F0942">
        <w:rPr>
          <w:rFonts w:ascii="Times New Roman" w:hAnsi="Times New Roman" w:cs="Times New Roman"/>
          <w:sz w:val="28"/>
          <w:szCs w:val="28"/>
        </w:rPr>
        <w:t xml:space="preserve"> ТЦ Сфера, 2005. – 986 с.</w:t>
      </w:r>
    </w:p>
    <w:p w:rsidR="00FF0942" w:rsidRPr="00FF0942" w:rsidRDefault="00FF0942" w:rsidP="00FF0942">
      <w:pPr>
        <w:pStyle w:val="ab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942">
        <w:rPr>
          <w:rFonts w:ascii="Times New Roman" w:hAnsi="Times New Roman" w:cs="Times New Roman"/>
          <w:sz w:val="28"/>
          <w:szCs w:val="28"/>
        </w:rPr>
        <w:t>Иванова, Т. В. Система работы по формированию здорового образа жизни [Текст] / Т. В. Иванова. – Волгоград</w:t>
      </w:r>
      <w:proofErr w:type="gramStart"/>
      <w:r w:rsidRPr="00FF094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F0942">
        <w:rPr>
          <w:rFonts w:ascii="Times New Roman" w:hAnsi="Times New Roman" w:cs="Times New Roman"/>
          <w:sz w:val="28"/>
          <w:szCs w:val="28"/>
        </w:rPr>
        <w:t xml:space="preserve"> Корифей, 2009. – 96 с.</w:t>
      </w:r>
    </w:p>
    <w:p w:rsidR="00FF0942" w:rsidRPr="00FF0942" w:rsidRDefault="00FF0942" w:rsidP="00FF0942">
      <w:pPr>
        <w:pStyle w:val="ab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942">
        <w:rPr>
          <w:rFonts w:ascii="Times New Roman" w:hAnsi="Times New Roman" w:cs="Times New Roman"/>
          <w:sz w:val="28"/>
          <w:szCs w:val="28"/>
        </w:rPr>
        <w:t>Каштанова, Т. В. Организация оздоровительного центра в образовательном учреждении [Текст]</w:t>
      </w:r>
      <w:proofErr w:type="gramStart"/>
      <w:r w:rsidRPr="00FF094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F0942">
        <w:rPr>
          <w:rFonts w:ascii="Times New Roman" w:hAnsi="Times New Roman" w:cs="Times New Roman"/>
          <w:sz w:val="28"/>
          <w:szCs w:val="28"/>
        </w:rPr>
        <w:t xml:space="preserve"> практическое пособие / Т. </w:t>
      </w:r>
      <w:proofErr w:type="spellStart"/>
      <w:r w:rsidRPr="00FF0942">
        <w:rPr>
          <w:rFonts w:ascii="Times New Roman" w:hAnsi="Times New Roman" w:cs="Times New Roman"/>
          <w:sz w:val="28"/>
          <w:szCs w:val="28"/>
        </w:rPr>
        <w:t>В.Каштанова</w:t>
      </w:r>
      <w:proofErr w:type="spellEnd"/>
      <w:r w:rsidRPr="00FF0942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FF094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F0942">
        <w:rPr>
          <w:rFonts w:ascii="Times New Roman" w:hAnsi="Times New Roman" w:cs="Times New Roman"/>
          <w:sz w:val="28"/>
          <w:szCs w:val="28"/>
        </w:rPr>
        <w:t xml:space="preserve"> Дрофа, 2002. – 120 с.</w:t>
      </w:r>
    </w:p>
    <w:p w:rsidR="00FF0942" w:rsidRPr="00FF0942" w:rsidRDefault="00FF0942" w:rsidP="00FF0942">
      <w:pPr>
        <w:pStyle w:val="ab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942">
        <w:rPr>
          <w:rFonts w:ascii="Times New Roman" w:hAnsi="Times New Roman" w:cs="Times New Roman"/>
          <w:sz w:val="28"/>
          <w:szCs w:val="28"/>
        </w:rPr>
        <w:t xml:space="preserve">Козырева, О. В. Лечебная физкультура для дошкольников (при нарушениях </w:t>
      </w:r>
      <w:proofErr w:type="spellStart"/>
      <w:r w:rsidRPr="00FF0942">
        <w:rPr>
          <w:rFonts w:ascii="Times New Roman" w:hAnsi="Times New Roman" w:cs="Times New Roman"/>
          <w:sz w:val="28"/>
          <w:szCs w:val="28"/>
        </w:rPr>
        <w:t>опорно</w:t>
      </w:r>
      <w:proofErr w:type="spellEnd"/>
      <w:r w:rsidRPr="00FF0942">
        <w:rPr>
          <w:rFonts w:ascii="Times New Roman" w:hAnsi="Times New Roman" w:cs="Times New Roman"/>
          <w:sz w:val="28"/>
          <w:szCs w:val="28"/>
        </w:rPr>
        <w:t xml:space="preserve"> - двигательного аппарата) [Текст] / О. В. Козырева. – М.: Просвещение, 2006. – 112 с.</w:t>
      </w:r>
    </w:p>
    <w:p w:rsidR="004727C7" w:rsidRPr="00813A0B" w:rsidRDefault="00FF0942" w:rsidP="00813A0B">
      <w:pPr>
        <w:pStyle w:val="ab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942">
        <w:rPr>
          <w:rFonts w:ascii="Times New Roman" w:hAnsi="Times New Roman" w:cs="Times New Roman"/>
          <w:sz w:val="28"/>
          <w:szCs w:val="28"/>
        </w:rPr>
        <w:t xml:space="preserve">Концепция дошкольного воспитания [Электронный ресурс] // Дошкольное воспитание. – URL: </w:t>
      </w:r>
      <w:hyperlink r:id="rId56" w:history="1">
        <w:r w:rsidRPr="00FF0942">
          <w:rPr>
            <w:rStyle w:val="ac"/>
            <w:rFonts w:ascii="Times New Roman" w:hAnsi="Times New Roman" w:cs="Times New Roman"/>
            <w:sz w:val="28"/>
            <w:szCs w:val="28"/>
          </w:rPr>
          <w:t>http://www.libussr.ru/doc_ussr/usr_15714.htm</w:t>
        </w:r>
      </w:hyperlink>
      <w:r w:rsidRPr="00FF0942">
        <w:rPr>
          <w:rFonts w:ascii="Times New Roman" w:hAnsi="Times New Roman" w:cs="Times New Roman"/>
          <w:sz w:val="28"/>
          <w:szCs w:val="28"/>
        </w:rPr>
        <w:t xml:space="preserve"> (дата обращения 29.05.2021).</w:t>
      </w:r>
      <w:bookmarkStart w:id="10" w:name="_GoBack"/>
      <w:bookmarkEnd w:id="10"/>
    </w:p>
    <w:sectPr w:rsidR="004727C7" w:rsidRPr="00813A0B" w:rsidSect="004727C7">
      <w:headerReference w:type="default" r:id="rId57"/>
      <w:footerReference w:type="default" r:id="rId58"/>
      <w:type w:val="continuous"/>
      <w:pgSz w:w="11906" w:h="16838"/>
      <w:pgMar w:top="1418" w:right="850" w:bottom="850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0A2" w:rsidRDefault="004520A2" w:rsidP="00D94AC3">
      <w:pPr>
        <w:spacing w:after="0" w:line="240" w:lineRule="auto"/>
      </w:pPr>
      <w:r>
        <w:separator/>
      </w:r>
    </w:p>
  </w:endnote>
  <w:endnote w:type="continuationSeparator" w:id="0">
    <w:p w:rsidR="004520A2" w:rsidRDefault="004520A2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1324330"/>
      <w:docPartObj>
        <w:docPartGallery w:val="Page Numbers (Bottom of Page)"/>
        <w:docPartUnique/>
      </w:docPartObj>
    </w:sdtPr>
    <w:sdtEndPr/>
    <w:sdtContent>
      <w:p w:rsidR="00FF4BEA" w:rsidRDefault="00FF4BEA" w:rsidP="004727C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3A0B" w:rsidRPr="00813A0B">
          <w:rPr>
            <w:noProof/>
            <w:lang w:val="ru-RU"/>
          </w:rPr>
          <w:t>18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0A2" w:rsidRDefault="004520A2" w:rsidP="00D94AC3">
      <w:pPr>
        <w:spacing w:after="0" w:line="240" w:lineRule="auto"/>
      </w:pPr>
      <w:r>
        <w:separator/>
      </w:r>
    </w:p>
  </w:footnote>
  <w:footnote w:type="continuationSeparator" w:id="0">
    <w:p w:rsidR="004520A2" w:rsidRDefault="004520A2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BEA" w:rsidRPr="00D94AC3" w:rsidRDefault="00FF4BEA" w:rsidP="00D94AC3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 wp14:anchorId="5EA3AE2F" wp14:editId="485E2C5F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17924" cy="10775676"/>
          <wp:effectExtent l="0" t="0" r="2540" b="698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924" cy="107756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A64AE"/>
    <w:multiLevelType w:val="hybridMultilevel"/>
    <w:tmpl w:val="47C6E8D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EF2963"/>
    <w:multiLevelType w:val="hybridMultilevel"/>
    <w:tmpl w:val="F170FD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800AD3"/>
    <w:multiLevelType w:val="hybridMultilevel"/>
    <w:tmpl w:val="E6D0522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3">
    <w:nsid w:val="46C40E81"/>
    <w:multiLevelType w:val="hybridMultilevel"/>
    <w:tmpl w:val="4204E24E"/>
    <w:lvl w:ilvl="0" w:tplc="0419000F">
      <w:start w:val="1"/>
      <w:numFmt w:val="decimal"/>
      <w:lvlText w:val="%1."/>
      <w:lvlJc w:val="left"/>
      <w:pPr>
        <w:ind w:left="1599" w:hanging="360"/>
      </w:pPr>
    </w:lvl>
    <w:lvl w:ilvl="1" w:tplc="04190019" w:tentative="1">
      <w:start w:val="1"/>
      <w:numFmt w:val="lowerLetter"/>
      <w:lvlText w:val="%2."/>
      <w:lvlJc w:val="left"/>
      <w:pPr>
        <w:ind w:left="2319" w:hanging="360"/>
      </w:pPr>
    </w:lvl>
    <w:lvl w:ilvl="2" w:tplc="0419001B" w:tentative="1">
      <w:start w:val="1"/>
      <w:numFmt w:val="lowerRoman"/>
      <w:lvlText w:val="%3."/>
      <w:lvlJc w:val="right"/>
      <w:pPr>
        <w:ind w:left="3039" w:hanging="180"/>
      </w:pPr>
    </w:lvl>
    <w:lvl w:ilvl="3" w:tplc="0419000F" w:tentative="1">
      <w:start w:val="1"/>
      <w:numFmt w:val="decimal"/>
      <w:lvlText w:val="%4."/>
      <w:lvlJc w:val="left"/>
      <w:pPr>
        <w:ind w:left="3759" w:hanging="360"/>
      </w:pPr>
    </w:lvl>
    <w:lvl w:ilvl="4" w:tplc="04190019" w:tentative="1">
      <w:start w:val="1"/>
      <w:numFmt w:val="lowerLetter"/>
      <w:lvlText w:val="%5."/>
      <w:lvlJc w:val="left"/>
      <w:pPr>
        <w:ind w:left="4479" w:hanging="360"/>
      </w:pPr>
    </w:lvl>
    <w:lvl w:ilvl="5" w:tplc="0419001B" w:tentative="1">
      <w:start w:val="1"/>
      <w:numFmt w:val="lowerRoman"/>
      <w:lvlText w:val="%6."/>
      <w:lvlJc w:val="right"/>
      <w:pPr>
        <w:ind w:left="5199" w:hanging="180"/>
      </w:pPr>
    </w:lvl>
    <w:lvl w:ilvl="6" w:tplc="0419000F" w:tentative="1">
      <w:start w:val="1"/>
      <w:numFmt w:val="decimal"/>
      <w:lvlText w:val="%7."/>
      <w:lvlJc w:val="left"/>
      <w:pPr>
        <w:ind w:left="5919" w:hanging="360"/>
      </w:pPr>
    </w:lvl>
    <w:lvl w:ilvl="7" w:tplc="04190019" w:tentative="1">
      <w:start w:val="1"/>
      <w:numFmt w:val="lowerLetter"/>
      <w:lvlText w:val="%8."/>
      <w:lvlJc w:val="left"/>
      <w:pPr>
        <w:ind w:left="6639" w:hanging="360"/>
      </w:pPr>
    </w:lvl>
    <w:lvl w:ilvl="8" w:tplc="0419001B" w:tentative="1">
      <w:start w:val="1"/>
      <w:numFmt w:val="lowerRoman"/>
      <w:lvlText w:val="%9."/>
      <w:lvlJc w:val="right"/>
      <w:pPr>
        <w:ind w:left="7359" w:hanging="180"/>
      </w:pPr>
    </w:lvl>
  </w:abstractNum>
  <w:abstractNum w:abstractNumId="4">
    <w:nsid w:val="520F5333"/>
    <w:multiLevelType w:val="hybridMultilevel"/>
    <w:tmpl w:val="AF4A4336"/>
    <w:lvl w:ilvl="0" w:tplc="0419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5">
    <w:nsid w:val="5419127F"/>
    <w:multiLevelType w:val="hybridMultilevel"/>
    <w:tmpl w:val="74CC5008"/>
    <w:lvl w:ilvl="0" w:tplc="0419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6">
    <w:nsid w:val="66EB20D2"/>
    <w:multiLevelType w:val="hybridMultilevel"/>
    <w:tmpl w:val="0E5E78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5FB67DA"/>
    <w:multiLevelType w:val="hybridMultilevel"/>
    <w:tmpl w:val="DA8A8072"/>
    <w:lvl w:ilvl="0" w:tplc="0419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8">
    <w:nsid w:val="7BFC40B1"/>
    <w:multiLevelType w:val="hybridMultilevel"/>
    <w:tmpl w:val="FC8A056A"/>
    <w:lvl w:ilvl="0" w:tplc="0419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7"/>
  </w:num>
  <w:num w:numId="6">
    <w:abstractNumId w:val="8"/>
  </w:num>
  <w:num w:numId="7">
    <w:abstractNumId w:val="3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AC3"/>
    <w:rsid w:val="00000023"/>
    <w:rsid w:val="000C501F"/>
    <w:rsid w:val="00137AA6"/>
    <w:rsid w:val="001C12A7"/>
    <w:rsid w:val="00233788"/>
    <w:rsid w:val="00236FE9"/>
    <w:rsid w:val="002E4CAF"/>
    <w:rsid w:val="00343802"/>
    <w:rsid w:val="00383ABC"/>
    <w:rsid w:val="00444EF9"/>
    <w:rsid w:val="004520A2"/>
    <w:rsid w:val="004727C7"/>
    <w:rsid w:val="00492A1D"/>
    <w:rsid w:val="00535BE5"/>
    <w:rsid w:val="00540495"/>
    <w:rsid w:val="00576FDD"/>
    <w:rsid w:val="0076266F"/>
    <w:rsid w:val="00813A0B"/>
    <w:rsid w:val="00AF416E"/>
    <w:rsid w:val="00BB24B1"/>
    <w:rsid w:val="00BC3AA3"/>
    <w:rsid w:val="00BC5918"/>
    <w:rsid w:val="00BF50C7"/>
    <w:rsid w:val="00CF44EB"/>
    <w:rsid w:val="00D05768"/>
    <w:rsid w:val="00D75C7A"/>
    <w:rsid w:val="00D8334F"/>
    <w:rsid w:val="00D94AC3"/>
    <w:rsid w:val="00EB39BF"/>
    <w:rsid w:val="00EC7A3C"/>
    <w:rsid w:val="00EF3F47"/>
    <w:rsid w:val="00F14058"/>
    <w:rsid w:val="00F62FF6"/>
    <w:rsid w:val="00FA364F"/>
    <w:rsid w:val="00FF0942"/>
    <w:rsid w:val="00FF4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МОЙ ЗАГОЛОВОК ДЛЯ КУРСАЧЕЙ"/>
    <w:basedOn w:val="a"/>
    <w:next w:val="a"/>
    <w:link w:val="10"/>
    <w:uiPriority w:val="9"/>
    <w:qFormat/>
    <w:rsid w:val="00FF4BEA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character" w:customStyle="1" w:styleId="10">
    <w:name w:val="Заголовок 1 Знак"/>
    <w:aliases w:val="МОЙ ЗАГОЛОВОК ДЛЯ КУРСАЧЕЙ Знак"/>
    <w:basedOn w:val="a0"/>
    <w:link w:val="1"/>
    <w:uiPriority w:val="9"/>
    <w:rsid w:val="00FF4BEA"/>
    <w:rPr>
      <w:rFonts w:ascii="Times New Roman" w:eastAsiaTheme="majorEastAsia" w:hAnsi="Times New Roman" w:cstheme="majorBidi"/>
      <w:b/>
      <w:sz w:val="28"/>
      <w:szCs w:val="32"/>
      <w:lang w:val="ru-RU"/>
    </w:rPr>
  </w:style>
  <w:style w:type="paragraph" w:customStyle="1" w:styleId="a9">
    <w:name w:val="мой стилек"/>
    <w:basedOn w:val="a"/>
    <w:link w:val="aa"/>
    <w:qFormat/>
    <w:rsid w:val="004727C7"/>
    <w:pPr>
      <w:spacing w:after="0" w:line="360" w:lineRule="auto"/>
      <w:ind w:left="170" w:right="57" w:firstLine="709"/>
      <w:jc w:val="both"/>
    </w:pPr>
    <w:rPr>
      <w:rFonts w:ascii="Times New Roman" w:hAnsi="Times New Roman"/>
      <w:sz w:val="28"/>
      <w:lang w:val="ru-RU"/>
    </w:rPr>
  </w:style>
  <w:style w:type="character" w:customStyle="1" w:styleId="aa">
    <w:name w:val="мой стилек Знак"/>
    <w:basedOn w:val="a0"/>
    <w:link w:val="a9"/>
    <w:rsid w:val="004727C7"/>
    <w:rPr>
      <w:rFonts w:ascii="Times New Roman" w:hAnsi="Times New Roman"/>
      <w:sz w:val="28"/>
      <w:lang w:val="ru-RU"/>
    </w:rPr>
  </w:style>
  <w:style w:type="paragraph" w:styleId="ab">
    <w:name w:val="List Paragraph"/>
    <w:basedOn w:val="a"/>
    <w:uiPriority w:val="34"/>
    <w:qFormat/>
    <w:rsid w:val="004727C7"/>
    <w:pPr>
      <w:spacing w:after="160" w:line="259" w:lineRule="auto"/>
      <w:ind w:left="720"/>
      <w:contextualSpacing/>
    </w:pPr>
    <w:rPr>
      <w:lang w:val="ru-RU"/>
    </w:rPr>
  </w:style>
  <w:style w:type="character" w:styleId="ac">
    <w:name w:val="Hyperlink"/>
    <w:basedOn w:val="a0"/>
    <w:uiPriority w:val="99"/>
    <w:unhideWhenUsed/>
    <w:rsid w:val="00FF0942"/>
    <w:rPr>
      <w:color w:val="0000FF" w:themeColor="hyperlink"/>
      <w:u w:val="single"/>
    </w:rPr>
  </w:style>
  <w:style w:type="paragraph" w:styleId="ad">
    <w:name w:val="TOC Heading"/>
    <w:basedOn w:val="1"/>
    <w:next w:val="a"/>
    <w:uiPriority w:val="39"/>
    <w:unhideWhenUsed/>
    <w:qFormat/>
    <w:rsid w:val="00343802"/>
    <w:pPr>
      <w:spacing w:before="240" w:line="259" w:lineRule="auto"/>
      <w:jc w:val="left"/>
      <w:outlineLvl w:val="9"/>
    </w:pPr>
    <w:rPr>
      <w:rFonts w:asciiTheme="majorHAnsi" w:hAnsiTheme="majorHAnsi"/>
      <w:b w:val="0"/>
      <w:color w:val="365F91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43802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МОЙ ЗАГОЛОВОК ДЛЯ КУРСАЧЕЙ"/>
    <w:basedOn w:val="a"/>
    <w:next w:val="a"/>
    <w:link w:val="10"/>
    <w:uiPriority w:val="9"/>
    <w:qFormat/>
    <w:rsid w:val="00FF4BEA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character" w:customStyle="1" w:styleId="10">
    <w:name w:val="Заголовок 1 Знак"/>
    <w:aliases w:val="МОЙ ЗАГОЛОВОК ДЛЯ КУРСАЧЕЙ Знак"/>
    <w:basedOn w:val="a0"/>
    <w:link w:val="1"/>
    <w:uiPriority w:val="9"/>
    <w:rsid w:val="00FF4BEA"/>
    <w:rPr>
      <w:rFonts w:ascii="Times New Roman" w:eastAsiaTheme="majorEastAsia" w:hAnsi="Times New Roman" w:cstheme="majorBidi"/>
      <w:b/>
      <w:sz w:val="28"/>
      <w:szCs w:val="32"/>
      <w:lang w:val="ru-RU"/>
    </w:rPr>
  </w:style>
  <w:style w:type="paragraph" w:customStyle="1" w:styleId="a9">
    <w:name w:val="мой стилек"/>
    <w:basedOn w:val="a"/>
    <w:link w:val="aa"/>
    <w:qFormat/>
    <w:rsid w:val="004727C7"/>
    <w:pPr>
      <w:spacing w:after="0" w:line="360" w:lineRule="auto"/>
      <w:ind w:left="170" w:right="57" w:firstLine="709"/>
      <w:jc w:val="both"/>
    </w:pPr>
    <w:rPr>
      <w:rFonts w:ascii="Times New Roman" w:hAnsi="Times New Roman"/>
      <w:sz w:val="28"/>
      <w:lang w:val="ru-RU"/>
    </w:rPr>
  </w:style>
  <w:style w:type="character" w:customStyle="1" w:styleId="aa">
    <w:name w:val="мой стилек Знак"/>
    <w:basedOn w:val="a0"/>
    <w:link w:val="a9"/>
    <w:rsid w:val="004727C7"/>
    <w:rPr>
      <w:rFonts w:ascii="Times New Roman" w:hAnsi="Times New Roman"/>
      <w:sz w:val="28"/>
      <w:lang w:val="ru-RU"/>
    </w:rPr>
  </w:style>
  <w:style w:type="paragraph" w:styleId="ab">
    <w:name w:val="List Paragraph"/>
    <w:basedOn w:val="a"/>
    <w:uiPriority w:val="34"/>
    <w:qFormat/>
    <w:rsid w:val="004727C7"/>
    <w:pPr>
      <w:spacing w:after="160" w:line="259" w:lineRule="auto"/>
      <w:ind w:left="720"/>
      <w:contextualSpacing/>
    </w:pPr>
    <w:rPr>
      <w:lang w:val="ru-RU"/>
    </w:rPr>
  </w:style>
  <w:style w:type="character" w:styleId="ac">
    <w:name w:val="Hyperlink"/>
    <w:basedOn w:val="a0"/>
    <w:uiPriority w:val="99"/>
    <w:unhideWhenUsed/>
    <w:rsid w:val="00FF0942"/>
    <w:rPr>
      <w:color w:val="0000FF" w:themeColor="hyperlink"/>
      <w:u w:val="single"/>
    </w:rPr>
  </w:style>
  <w:style w:type="paragraph" w:styleId="ad">
    <w:name w:val="TOC Heading"/>
    <w:basedOn w:val="1"/>
    <w:next w:val="a"/>
    <w:uiPriority w:val="39"/>
    <w:unhideWhenUsed/>
    <w:qFormat/>
    <w:rsid w:val="00343802"/>
    <w:pPr>
      <w:spacing w:before="240" w:line="259" w:lineRule="auto"/>
      <w:jc w:val="left"/>
      <w:outlineLvl w:val="9"/>
    </w:pPr>
    <w:rPr>
      <w:rFonts w:asciiTheme="majorHAnsi" w:hAnsiTheme="majorHAnsi"/>
      <w:b w:val="0"/>
      <w:color w:val="365F91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43802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hdphoto" Target="media/hdphoto2.wdp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microsoft.com/office/2007/relationships/hdphoto" Target="media/hdphoto5.wdp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microsoft.com/office/2007/relationships/hdphoto" Target="media/hdphoto3.wdp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57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microsoft.com/office/2007/relationships/hdphoto" Target="media/hdphoto4.wdp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hyperlink" Target="http://www.libussr.ru/doc_ussr/usr_15714.htm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8C967-4FF3-4D99-9436-42CD9C61C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2354</Words>
  <Characters>13421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Надежда</cp:lastModifiedBy>
  <cp:revision>2</cp:revision>
  <cp:lastPrinted>2021-08-17T16:46:00Z</cp:lastPrinted>
  <dcterms:created xsi:type="dcterms:W3CDTF">2021-08-23T09:29:00Z</dcterms:created>
  <dcterms:modified xsi:type="dcterms:W3CDTF">2021-08-23T09:29:00Z</dcterms:modified>
</cp:coreProperties>
</file>