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740" w:rsidRPr="00A04740" w:rsidRDefault="00A04740" w:rsidP="00A0474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 w:rsidRPr="003D17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Технологическая карта внеклассного мероприятия по химии</w:t>
      </w:r>
    </w:p>
    <w:p w:rsidR="00A04740" w:rsidRPr="00A04740" w:rsidRDefault="00A04740" w:rsidP="00A0474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999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00"/>
        <w:gridCol w:w="5245"/>
        <w:gridCol w:w="2835"/>
        <w:gridCol w:w="3827"/>
        <w:gridCol w:w="992"/>
      </w:tblGrid>
      <w:tr w:rsidR="008928C3" w:rsidRPr="003D1766" w:rsidTr="003574D4">
        <w:tc>
          <w:tcPr>
            <w:tcW w:w="21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8C3" w:rsidRPr="00A04740" w:rsidRDefault="008928C3" w:rsidP="00A047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3D1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Этап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игры</w:t>
            </w:r>
          </w:p>
        </w:tc>
        <w:tc>
          <w:tcPr>
            <w:tcW w:w="5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8C3" w:rsidRPr="003D1766" w:rsidRDefault="008928C3" w:rsidP="006C50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8C3" w:rsidRPr="003D1766" w:rsidRDefault="008928C3" w:rsidP="00417E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ученик</w:t>
            </w:r>
            <w:r w:rsidR="00417E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ов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8C3" w:rsidRPr="003D1766" w:rsidRDefault="008928C3" w:rsidP="008672B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Формируемые УУД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8C3" w:rsidRPr="003D1766" w:rsidRDefault="008928C3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</w:tr>
      <w:tr w:rsidR="008928C3" w:rsidRPr="003D1766" w:rsidTr="003574D4">
        <w:tc>
          <w:tcPr>
            <w:tcW w:w="21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8C3" w:rsidRPr="003D1766" w:rsidRDefault="005C5388" w:rsidP="00303347">
            <w:pPr>
              <w:spacing w:after="15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I</w:t>
            </w:r>
            <w:r w:rsidR="00892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="008928C3" w:rsidRPr="00D00D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Организацион</w:t>
            </w:r>
            <w:r w:rsidR="00892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="008928C3" w:rsidRPr="00D00D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ный этап</w:t>
            </w:r>
          </w:p>
        </w:tc>
        <w:tc>
          <w:tcPr>
            <w:tcW w:w="5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403A" w:rsidRDefault="00C6403A" w:rsidP="00C640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готовности команд</w:t>
            </w:r>
            <w:r w:rsidR="00121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64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</w:t>
            </w:r>
            <w:r w:rsidRPr="00C64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928C3" w:rsidRDefault="00C6403A" w:rsidP="00C640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4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команд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64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), болельщиков, жюри (наличие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оценочных</w:t>
            </w:r>
            <w:r w:rsidR="007E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листов)</w:t>
            </w:r>
          </w:p>
          <w:p w:rsidR="008928C3" w:rsidRPr="00A04740" w:rsidRDefault="008928C3" w:rsidP="00A047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 предварительно делится на 5 команд. Каждая команда занимает своё место и получает табличку с номером, маркерную доску и маркер с тряпочкой.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8C3" w:rsidRDefault="008928C3" w:rsidP="00496D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Команды занимают свои игровые места, </w:t>
            </w:r>
            <w:r w:rsidRPr="00EA5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готовятся к игре, концентрируют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внимание,</w:t>
            </w:r>
            <w:r w:rsidRPr="00EA5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распределяют обязанности в команде:</w:t>
            </w:r>
          </w:p>
          <w:p w:rsidR="008928C3" w:rsidRDefault="008928C3" w:rsidP="00496D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-ответственный за написание ответов на маркерной доске,</w:t>
            </w:r>
          </w:p>
          <w:p w:rsidR="008928C3" w:rsidRDefault="008928C3" w:rsidP="00496D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ответственный за время,</w:t>
            </w:r>
          </w:p>
          <w:p w:rsidR="008928C3" w:rsidRPr="00A04740" w:rsidRDefault="008928C3" w:rsidP="00EA5F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капитан команды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8C3" w:rsidRPr="000E63D6" w:rsidRDefault="008928C3" w:rsidP="00892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63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Личностные:</w:t>
            </w:r>
          </w:p>
          <w:p w:rsidR="008928C3" w:rsidRPr="008928C3" w:rsidRDefault="008928C3" w:rsidP="008928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928C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Формирование осознанного, уважительного и доброжелательного отношения к другому человеку, его мнению, готовности и способности вести диалог с другими людьми и 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остигать в нем взаимопонимания;</w:t>
            </w:r>
          </w:p>
          <w:p w:rsidR="008928C3" w:rsidRPr="008928C3" w:rsidRDefault="008928C3" w:rsidP="00892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</w:t>
            </w:r>
          </w:p>
          <w:p w:rsidR="008928C3" w:rsidRPr="008928C3" w:rsidRDefault="008928C3" w:rsidP="008928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928C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Формирование умения орга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низовывать свою деятельность</w:t>
            </w:r>
          </w:p>
          <w:p w:rsidR="008928C3" w:rsidRDefault="008928C3" w:rsidP="00892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Коммуникативные </w:t>
            </w:r>
          </w:p>
          <w:p w:rsidR="008928C3" w:rsidRPr="008928C3" w:rsidRDefault="008928C3" w:rsidP="008928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928C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Умение участвовать в работе группы, распределять роли, договариваться друг с другом.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8C3" w:rsidRPr="003D1766" w:rsidRDefault="008928C3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3D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</w:t>
            </w:r>
          </w:p>
        </w:tc>
      </w:tr>
      <w:tr w:rsidR="008928C3" w:rsidRPr="003D1766" w:rsidTr="005B298A">
        <w:trPr>
          <w:trHeight w:val="273"/>
        </w:trPr>
        <w:tc>
          <w:tcPr>
            <w:tcW w:w="21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8C3" w:rsidRPr="00A04740" w:rsidRDefault="005C5388" w:rsidP="00650BF7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II</w:t>
            </w:r>
            <w:r w:rsidR="00BA2916" w:rsidRPr="005C53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="00BA2916" w:rsidRPr="005C5388">
              <w:rPr>
                <w:b/>
              </w:rPr>
              <w:t xml:space="preserve"> </w:t>
            </w:r>
            <w:r w:rsidR="00BA2916" w:rsidRPr="005C53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Постановка цели мероприятия.</w:t>
            </w:r>
            <w:r w:rsidR="00A0474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Правила игры</w:t>
            </w:r>
          </w:p>
        </w:tc>
        <w:tc>
          <w:tcPr>
            <w:tcW w:w="5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2916" w:rsidRDefault="00BA2916" w:rsidP="00DE46F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Демонстрируется заставка игры «Знатоки химии» и слайд с маршрутом.</w:t>
            </w:r>
          </w:p>
          <w:p w:rsidR="00BA2916" w:rsidRDefault="00BA2916" w:rsidP="00DE46F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 Ребята как выдумаете, что ожидает вас на сегодняшнем занятии? </w:t>
            </w:r>
          </w:p>
          <w:p w:rsidR="00BA2916" w:rsidRDefault="00C6403A" w:rsidP="00DE46F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4BF78B3" wp14:editId="008635E3">
                  <wp:extent cx="3112477" cy="2334465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782" cy="2334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28C3" w:rsidRDefault="009A2576" w:rsidP="00DE46F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</w:t>
            </w:r>
            <w:r w:rsidR="008928C3" w:rsidRPr="00B5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егодня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 </w:t>
            </w:r>
            <w:r w:rsidR="008928C3" w:rsidRPr="00B5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отправ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итесь</w:t>
            </w:r>
            <w:r w:rsidR="008928C3" w:rsidRPr="00B5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путешествие по химическим просторам</w:t>
            </w:r>
            <w:r w:rsidR="00C64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качестве туристов</w:t>
            </w:r>
            <w:r w:rsidR="008928C3" w:rsidRPr="00B5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 </w:t>
            </w:r>
            <w:r w:rsidR="00C64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осетите</w:t>
            </w:r>
            <w:r w:rsidR="008928C3" w:rsidRPr="00B5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немало занимательных и интересных станций, на каждой из которых вас ждут </w:t>
            </w:r>
            <w:r w:rsidR="00C447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испытания.</w:t>
            </w:r>
          </w:p>
          <w:p w:rsidR="008D50E0" w:rsidRDefault="008D50E0" w:rsidP="00DE46F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D50E0" w:rsidRPr="00814598" w:rsidRDefault="008D50E0" w:rsidP="00B556F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Сейчас я познакомлю с </w:t>
            </w:r>
            <w:r w:rsidRPr="008145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правилами.</w:t>
            </w:r>
          </w:p>
          <w:p w:rsidR="008D50E0" w:rsidRDefault="008D50E0" w:rsidP="002053B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каждом этапе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будут </w:t>
            </w:r>
            <w:r w:rsidRPr="008D5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предлага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ться</w:t>
            </w:r>
            <w:r w:rsidRPr="008D5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задания, за выполнение которых команда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заработает </w:t>
            </w:r>
            <w:r w:rsidRPr="008D5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баллы (по 1 баллу за каждый правильный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 на 1-4 этапе, </w:t>
            </w:r>
            <w:r w:rsidR="003E1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3-5 баллов 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5-7 этапах). </w:t>
            </w:r>
          </w:p>
          <w:p w:rsidR="008928C3" w:rsidRPr="003D1766" w:rsidRDefault="008D50E0" w:rsidP="00C517C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 зачитывается ведущим</w:t>
            </w:r>
            <w:r w:rsidR="00205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(учителем)</w:t>
            </w:r>
            <w:r w:rsidRPr="008D5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На обдумывание да</w:t>
            </w:r>
            <w:r w:rsidR="00205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ё</w:t>
            </w:r>
            <w:r w:rsidRPr="008D5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тся 10-60 секунд  (в зависимости от сложности </w:t>
            </w:r>
            <w:r w:rsidR="003E1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задания</w:t>
            </w:r>
            <w:r w:rsidRPr="008D5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 Команды по сигналу одновременно поднимают маркерные доски (А4) с ответам</w:t>
            </w:r>
            <w:r w:rsidR="003E1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D5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затем открывается правильный ответ.</w:t>
            </w:r>
            <w:r w:rsidR="00814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Жюри выставляет баллы в оценочны</w:t>
            </w:r>
            <w:r w:rsidR="00C517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="00814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</w:t>
            </w:r>
            <w:r w:rsidR="00C517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814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8C3" w:rsidRDefault="008928C3" w:rsidP="00BA291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Ученики формулируют тему </w:t>
            </w:r>
            <w:r w:rsidR="00BA29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цель мероприятия.</w:t>
            </w:r>
          </w:p>
          <w:p w:rsidR="00C4470A" w:rsidRDefault="00C4470A" w:rsidP="00BA291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4470A" w:rsidRDefault="00C4470A" w:rsidP="00BA291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4470A" w:rsidRDefault="00C4470A" w:rsidP="00BA291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4470A" w:rsidRDefault="00C4470A" w:rsidP="00BA291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4470A" w:rsidRDefault="00C4470A" w:rsidP="00BA291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4470A" w:rsidRDefault="00C4470A" w:rsidP="00BA291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4470A" w:rsidRDefault="00C4470A" w:rsidP="00BA291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4470A" w:rsidRDefault="00C4470A" w:rsidP="00BA291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4470A" w:rsidRDefault="00C4470A" w:rsidP="00BA291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4470A" w:rsidRDefault="00C4470A" w:rsidP="00BA291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4470A" w:rsidRDefault="00C4470A" w:rsidP="00BA291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7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Команды знакомятся с маршрутом (планом мероприятия)</w:t>
            </w:r>
          </w:p>
          <w:p w:rsidR="0046577C" w:rsidRDefault="0046577C" w:rsidP="00BA291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6577C" w:rsidRDefault="0046577C" w:rsidP="00BA291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6577C" w:rsidRDefault="0046577C" w:rsidP="00BA291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6577C" w:rsidRPr="003D1766" w:rsidRDefault="0046577C" w:rsidP="00BA291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Слушают правила игры, настраиваются на работу.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77C" w:rsidRPr="000E63D6" w:rsidRDefault="00902D7A" w:rsidP="00465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63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Личностные: </w:t>
            </w:r>
          </w:p>
          <w:p w:rsidR="00902D7A" w:rsidRDefault="00902D7A" w:rsidP="00465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самоопределение, смыслообразование</w:t>
            </w:r>
          </w:p>
          <w:p w:rsidR="00902D7A" w:rsidRPr="00902D7A" w:rsidRDefault="00902D7A" w:rsidP="00902D7A">
            <w:pPr>
              <w:pStyle w:val="20"/>
              <w:shd w:val="clear" w:color="auto" w:fill="auto"/>
              <w:ind w:firstLine="26"/>
              <w:rPr>
                <w:b/>
                <w:sz w:val="24"/>
                <w:szCs w:val="24"/>
              </w:rPr>
            </w:pPr>
            <w:r w:rsidRPr="00902D7A">
              <w:rPr>
                <w:rStyle w:val="2102"/>
                <w:b/>
                <w:color w:val="000000"/>
                <w:sz w:val="24"/>
                <w:szCs w:val="24"/>
              </w:rPr>
              <w:t xml:space="preserve">Регулятивные </w:t>
            </w:r>
          </w:p>
          <w:p w:rsidR="00902D7A" w:rsidRPr="00902D7A" w:rsidRDefault="00902D7A" w:rsidP="00902D7A">
            <w:pPr>
              <w:pStyle w:val="20"/>
              <w:shd w:val="clear" w:color="auto" w:fill="auto"/>
              <w:tabs>
                <w:tab w:val="left" w:pos="3"/>
              </w:tabs>
              <w:ind w:left="26" w:firstLine="0"/>
              <w:jc w:val="left"/>
              <w:rPr>
                <w:sz w:val="24"/>
                <w:szCs w:val="24"/>
              </w:rPr>
            </w:pPr>
            <w:r w:rsidRPr="00902D7A">
              <w:rPr>
                <w:rStyle w:val="2102"/>
                <w:color w:val="000000"/>
                <w:sz w:val="24"/>
                <w:szCs w:val="24"/>
              </w:rPr>
              <w:t>Формирование умения организовывать свою деятельность</w:t>
            </w:r>
            <w:r w:rsidR="00196DB2">
              <w:rPr>
                <w:rStyle w:val="2102"/>
                <w:color w:val="000000"/>
                <w:sz w:val="24"/>
                <w:szCs w:val="24"/>
              </w:rPr>
              <w:t xml:space="preserve">, </w:t>
            </w:r>
            <w:r w:rsidR="00196DB2">
              <w:t xml:space="preserve"> </w:t>
            </w:r>
            <w:r w:rsidR="00196DB2" w:rsidRPr="00196DB2">
              <w:rPr>
                <w:rStyle w:val="2102"/>
                <w:color w:val="000000"/>
                <w:sz w:val="24"/>
                <w:szCs w:val="24"/>
              </w:rPr>
              <w:t>соотносить правила игры и планирование действий в соответствии с правилами.</w:t>
            </w:r>
          </w:p>
          <w:p w:rsidR="00902D7A" w:rsidRPr="00902D7A" w:rsidRDefault="00902D7A" w:rsidP="00902D7A">
            <w:pPr>
              <w:pStyle w:val="20"/>
              <w:shd w:val="clear" w:color="auto" w:fill="auto"/>
              <w:ind w:firstLine="26"/>
              <w:rPr>
                <w:sz w:val="24"/>
                <w:szCs w:val="24"/>
              </w:rPr>
            </w:pPr>
            <w:r w:rsidRPr="00902D7A">
              <w:rPr>
                <w:rStyle w:val="2102"/>
                <w:b/>
                <w:color w:val="000000"/>
                <w:sz w:val="24"/>
                <w:szCs w:val="24"/>
              </w:rPr>
              <w:t xml:space="preserve">Коммуникативные </w:t>
            </w:r>
          </w:p>
          <w:p w:rsidR="008928C3" w:rsidRPr="003D1766" w:rsidRDefault="00902D7A" w:rsidP="00902D7A">
            <w:pPr>
              <w:spacing w:after="150" w:line="240" w:lineRule="auto"/>
              <w:ind w:firstLine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2D7A">
              <w:rPr>
                <w:rStyle w:val="2102"/>
                <w:color w:val="000000"/>
                <w:sz w:val="24"/>
                <w:szCs w:val="24"/>
              </w:rPr>
              <w:t xml:space="preserve">Умение организовывать </w:t>
            </w:r>
            <w:r>
              <w:rPr>
                <w:rStyle w:val="2102"/>
                <w:color w:val="000000"/>
                <w:sz w:val="24"/>
                <w:szCs w:val="24"/>
              </w:rPr>
              <w:t>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8C3" w:rsidRPr="003D1766" w:rsidRDefault="008928C3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121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D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</w:t>
            </w:r>
          </w:p>
        </w:tc>
      </w:tr>
      <w:tr w:rsidR="00A15230" w:rsidRPr="003D1766" w:rsidTr="006A4498">
        <w:trPr>
          <w:trHeight w:val="698"/>
        </w:trPr>
        <w:tc>
          <w:tcPr>
            <w:tcW w:w="210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15230" w:rsidRPr="005C5388" w:rsidRDefault="00A15230" w:rsidP="00650BF7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Style w:val="2101"/>
                <w:i w:val="0"/>
                <w:color w:val="000000"/>
                <w:sz w:val="24"/>
                <w:szCs w:val="24"/>
                <w:lang w:val="en-US"/>
              </w:rPr>
              <w:lastRenderedPageBreak/>
              <w:t>III</w:t>
            </w:r>
            <w:r>
              <w:rPr>
                <w:rStyle w:val="2101"/>
                <w:i w:val="0"/>
                <w:color w:val="000000"/>
                <w:sz w:val="24"/>
                <w:szCs w:val="24"/>
              </w:rPr>
              <w:t xml:space="preserve">. </w:t>
            </w:r>
            <w:r w:rsidRPr="005C5388">
              <w:rPr>
                <w:rStyle w:val="2101"/>
                <w:i w:val="0"/>
                <w:color w:val="000000"/>
                <w:sz w:val="24"/>
                <w:szCs w:val="24"/>
              </w:rPr>
              <w:t>Основной этап мероприятия</w:t>
            </w:r>
            <w:r>
              <w:rPr>
                <w:rStyle w:val="2101"/>
                <w:i w:val="0"/>
                <w:color w:val="000000"/>
                <w:sz w:val="24"/>
                <w:szCs w:val="24"/>
              </w:rPr>
              <w:t xml:space="preserve"> </w:t>
            </w:r>
            <w:r w:rsidRPr="005C5388">
              <w:rPr>
                <w:rStyle w:val="2101"/>
                <w:b w:val="0"/>
                <w:i w:val="0"/>
                <w:color w:val="000000"/>
                <w:sz w:val="24"/>
                <w:szCs w:val="24"/>
              </w:rPr>
              <w:t>(путешествие по станциям)</w:t>
            </w:r>
          </w:p>
          <w:p w:rsidR="00A15230" w:rsidRPr="005C5388" w:rsidRDefault="00A15230" w:rsidP="00CD3A17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C53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. Ярмарка знаний </w:t>
            </w:r>
            <w:r w:rsidRPr="000420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(время обдумывания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вопроса</w:t>
            </w:r>
            <w:r w:rsidRPr="000420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10 сек.)</w:t>
            </w:r>
          </w:p>
        </w:tc>
        <w:tc>
          <w:tcPr>
            <w:tcW w:w="5245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15230" w:rsidRDefault="00A15230" w:rsidP="00FF687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DB3938F" wp14:editId="4D30C6B1">
                  <wp:extent cx="3114675" cy="2336114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253" cy="2336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5230" w:rsidRDefault="00A15230" w:rsidP="0027218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Ребята, </w:t>
            </w:r>
            <w:r w:rsidR="002721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путь </w:t>
            </w:r>
            <w:r w:rsidR="002721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предстоит </w:t>
            </w:r>
            <w:r w:rsidR="002721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длинный, </w:t>
            </w:r>
            <w:r w:rsidR="002721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испытаний будет много. Для путешествия вам понадобится рюкзак  химических знаний. Рюкзак </w:t>
            </w:r>
            <w:r w:rsidR="002721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мы </w:t>
            </w:r>
            <w:r w:rsidR="002721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будем </w:t>
            </w:r>
            <w:r w:rsidR="007A7F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обирать по правилу – ничего лишнего. Вместо объёмных</w:t>
            </w:r>
            <w:r w:rsidR="002721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коробок</w:t>
            </w:r>
            <w:r w:rsidR="002721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возьмём </w:t>
            </w:r>
            <w:r w:rsidR="002721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="002721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23AD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34343CC" wp14:editId="268CDE99">
                  <wp:extent cx="3086100" cy="2314683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816" cy="2315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дорогу </w:t>
            </w:r>
            <w:r w:rsidR="002721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компактные свёртки.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каждый вопрос даётся 10 секунд.</w:t>
            </w:r>
          </w:p>
          <w:p w:rsidR="00A15230" w:rsidRPr="002B78D6" w:rsidRDefault="00A15230" w:rsidP="00FF687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2B78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 xml:space="preserve">Вопросы </w:t>
            </w:r>
          </w:p>
          <w:p w:rsidR="00A15230" w:rsidRPr="00212643" w:rsidRDefault="00A15230" w:rsidP="00DE46F2">
            <w:pPr>
              <w:pStyle w:val="a5"/>
              <w:numPr>
                <w:ilvl w:val="0"/>
                <w:numId w:val="14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2126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Совокупность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атомов</w:t>
            </w:r>
            <w:r w:rsidRPr="002126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одинаковым зарядом ядра </w:t>
            </w:r>
            <w:r w:rsidRPr="00212643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Химический элемент</w:t>
            </w:r>
          </w:p>
          <w:p w:rsidR="00A15230" w:rsidRPr="00212643" w:rsidRDefault="00A15230" w:rsidP="00DE46F2">
            <w:pPr>
              <w:pStyle w:val="a5"/>
              <w:numPr>
                <w:ilvl w:val="0"/>
                <w:numId w:val="14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212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ловная запись состава вещества </w:t>
            </w:r>
            <w:r w:rsidRPr="00212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помощью символов и индексов. </w:t>
            </w:r>
            <w:r w:rsidRPr="00212643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Химическая формула</w:t>
            </w:r>
          </w:p>
          <w:p w:rsidR="00A15230" w:rsidRPr="00212643" w:rsidRDefault="00A15230" w:rsidP="00DE46F2">
            <w:pPr>
              <w:pStyle w:val="a5"/>
              <w:numPr>
                <w:ilvl w:val="0"/>
                <w:numId w:val="14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C00000"/>
                <w:sz w:val="24"/>
                <w:szCs w:val="24"/>
                <w:lang w:eastAsia="ru-RU"/>
              </w:rPr>
            </w:pPr>
            <w:r w:rsidRPr="002126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Вода, углекислый газ, серная кислота, щёлочь, сода,  сахар </w:t>
            </w:r>
            <w:r w:rsidRPr="00212643">
              <w:rPr>
                <w:rFonts w:ascii="Times New Roman" w:eastAsia="Times New Roman" w:hAnsi="Times New Roman" w:cs="Times New Roman"/>
                <w:bCs/>
                <w:color w:val="C00000"/>
                <w:sz w:val="24"/>
                <w:szCs w:val="24"/>
                <w:lang w:eastAsia="ru-RU"/>
              </w:rPr>
              <w:t>Сложные вещества</w:t>
            </w:r>
          </w:p>
          <w:p w:rsidR="00A15230" w:rsidRPr="00212643" w:rsidRDefault="00A15230" w:rsidP="00DE46F2">
            <w:pPr>
              <w:pStyle w:val="a5"/>
              <w:numPr>
                <w:ilvl w:val="0"/>
                <w:numId w:val="14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212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Вещества, образованные атомами одного химического элемента </w:t>
            </w:r>
            <w:r w:rsidRPr="00212643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Простые вещества</w:t>
            </w:r>
          </w:p>
          <w:p w:rsidR="00A15230" w:rsidRDefault="00A15230" w:rsidP="00DE46F2">
            <w:pPr>
              <w:pStyle w:val="a5"/>
              <w:numPr>
                <w:ilvl w:val="0"/>
                <w:numId w:val="14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2126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Разновидности атомов с одинаковым зарядом ядра, но разным массовым числом  </w:t>
            </w:r>
            <w:r w:rsidRPr="00212643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Изотопы</w:t>
            </w:r>
          </w:p>
          <w:p w:rsidR="00A15230" w:rsidRPr="005D7748" w:rsidRDefault="00A15230" w:rsidP="00DE46F2">
            <w:pPr>
              <w:pStyle w:val="a5"/>
              <w:numPr>
                <w:ilvl w:val="0"/>
                <w:numId w:val="14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77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вещества в котором содержится 6·10</w:t>
            </w:r>
            <w:r w:rsidRPr="005D774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23 </w:t>
            </w:r>
            <w:r w:rsidRPr="005D77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молекул этого вещества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D774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Моль</w:t>
            </w:r>
          </w:p>
          <w:p w:rsidR="00A15230" w:rsidRPr="00212643" w:rsidRDefault="00A15230" w:rsidP="00DE46F2">
            <w:pPr>
              <w:pStyle w:val="a5"/>
              <w:numPr>
                <w:ilvl w:val="0"/>
                <w:numId w:val="14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212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Способность атомов одного химического элемента образовывать несколько простых веществ </w:t>
            </w:r>
            <w:r w:rsidRPr="00212643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Аллотропия</w:t>
            </w:r>
          </w:p>
          <w:p w:rsidR="00A15230" w:rsidRPr="00212643" w:rsidRDefault="00A15230" w:rsidP="00DE46F2">
            <w:pPr>
              <w:pStyle w:val="a5"/>
              <w:numPr>
                <w:ilvl w:val="0"/>
                <w:numId w:val="14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212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Явления, в результате которых изменяются размеры, форма тел или агрегатное состояние веществ, но состав остаётся неизменным. </w:t>
            </w:r>
            <w:r w:rsidRPr="00212643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Физические явления</w:t>
            </w:r>
          </w:p>
          <w:p w:rsidR="00A15230" w:rsidRDefault="00A15230" w:rsidP="00DE46F2">
            <w:pPr>
              <w:pStyle w:val="a5"/>
              <w:numPr>
                <w:ilvl w:val="0"/>
                <w:numId w:val="14"/>
              </w:numPr>
              <w:spacing w:after="150" w:line="240" w:lineRule="auto"/>
              <w:ind w:left="795" w:hanging="426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212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Условный заряд атомов химического элемента в соединении, вычисленный на основе предположения, что все соединения состоят только из ионов </w:t>
            </w:r>
            <w:r w:rsidRPr="00212643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Степень окисления</w:t>
            </w:r>
          </w:p>
          <w:p w:rsidR="00A15230" w:rsidRDefault="00A15230" w:rsidP="00DE46F2">
            <w:pPr>
              <w:pStyle w:val="a5"/>
              <w:numPr>
                <w:ilvl w:val="0"/>
                <w:numId w:val="14"/>
              </w:numPr>
              <w:spacing w:after="150" w:line="240" w:lineRule="auto"/>
              <w:ind w:left="795" w:hanging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Отношение массы  растворённого вещества к общей массе раствора </w:t>
            </w:r>
            <w:r w:rsidRPr="00B25E65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Массовая доля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15230" w:rsidRDefault="00A15230" w:rsidP="00BA291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17E8A" w:rsidRDefault="00417E8A" w:rsidP="00BA291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17E8A" w:rsidRDefault="00417E8A" w:rsidP="00BA291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17E8A" w:rsidRDefault="00417E8A" w:rsidP="00BA291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17E8A" w:rsidRDefault="00417E8A" w:rsidP="00BA291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17E8A" w:rsidRDefault="00417E8A" w:rsidP="00BA291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17E8A" w:rsidRDefault="00417E8A" w:rsidP="00BA291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17E8A" w:rsidRDefault="00417E8A" w:rsidP="00BA291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17E8A" w:rsidRDefault="00417E8A" w:rsidP="00BA291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17E8A" w:rsidRDefault="00417E8A" w:rsidP="00BA291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Слушают инструкцию.</w:t>
            </w:r>
          </w:p>
          <w:p w:rsidR="00883B90" w:rsidRDefault="00883B90" w:rsidP="00337FD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83B90" w:rsidRDefault="00883B90" w:rsidP="00337FD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83B90" w:rsidRDefault="00883B90" w:rsidP="00337FD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17E8A" w:rsidRPr="00A04740" w:rsidRDefault="00417E8A" w:rsidP="00A0474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Слушают вопросы.  Обсуждают ответы в командах. Записывают ответы на маркерных досках. Проверяют правильность выполнения задани</w:t>
            </w:r>
            <w:r w:rsidR="007D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3AD4" w:rsidRPr="000E63D6" w:rsidRDefault="00C23AD4" w:rsidP="009278C0">
            <w:pPr>
              <w:pStyle w:val="20"/>
              <w:shd w:val="clear" w:color="auto" w:fill="auto"/>
              <w:spacing w:line="269" w:lineRule="exact"/>
              <w:ind w:firstLine="26"/>
              <w:rPr>
                <w:i/>
                <w:sz w:val="24"/>
                <w:szCs w:val="24"/>
              </w:rPr>
            </w:pPr>
            <w:r w:rsidRPr="000E63D6">
              <w:rPr>
                <w:rStyle w:val="2101"/>
                <w:i w:val="0"/>
                <w:color w:val="000000"/>
                <w:sz w:val="24"/>
                <w:szCs w:val="24"/>
              </w:rPr>
              <w:t>Личностные:</w:t>
            </w:r>
          </w:p>
          <w:p w:rsidR="00C23AD4" w:rsidRPr="00200CA3" w:rsidRDefault="00C23AD4" w:rsidP="009278C0">
            <w:pPr>
              <w:pStyle w:val="20"/>
              <w:shd w:val="clear" w:color="auto" w:fill="auto"/>
              <w:tabs>
                <w:tab w:val="left" w:pos="37"/>
              </w:tabs>
              <w:spacing w:line="269" w:lineRule="exact"/>
              <w:ind w:left="26" w:firstLine="0"/>
              <w:rPr>
                <w:sz w:val="24"/>
                <w:szCs w:val="24"/>
              </w:rPr>
            </w:pPr>
            <w:r w:rsidRPr="00200CA3">
              <w:rPr>
                <w:rStyle w:val="2102"/>
                <w:color w:val="000000"/>
                <w:sz w:val="24"/>
                <w:szCs w:val="24"/>
              </w:rPr>
              <w:t>Формирование коммуникативной компетентности в общении и сотрудничестве со сверстниками, учителем в процессе образовательной деятельности;</w:t>
            </w:r>
          </w:p>
          <w:p w:rsidR="00C23AD4" w:rsidRPr="00200CA3" w:rsidRDefault="00C23AD4" w:rsidP="009278C0">
            <w:pPr>
              <w:pStyle w:val="20"/>
              <w:shd w:val="clear" w:color="auto" w:fill="auto"/>
              <w:ind w:firstLine="26"/>
              <w:rPr>
                <w:b/>
                <w:sz w:val="24"/>
                <w:szCs w:val="24"/>
              </w:rPr>
            </w:pPr>
            <w:r w:rsidRPr="00200CA3">
              <w:rPr>
                <w:rStyle w:val="2102"/>
                <w:b/>
                <w:color w:val="000000"/>
                <w:sz w:val="24"/>
                <w:szCs w:val="24"/>
              </w:rPr>
              <w:t xml:space="preserve">Регулятивные </w:t>
            </w:r>
          </w:p>
          <w:p w:rsidR="00C23AD4" w:rsidRPr="00200CA3" w:rsidRDefault="00C23AD4" w:rsidP="00200CA3">
            <w:pPr>
              <w:pStyle w:val="20"/>
              <w:shd w:val="clear" w:color="auto" w:fill="auto"/>
              <w:tabs>
                <w:tab w:val="left" w:pos="3"/>
              </w:tabs>
              <w:ind w:left="26" w:firstLine="0"/>
              <w:rPr>
                <w:sz w:val="24"/>
                <w:szCs w:val="24"/>
              </w:rPr>
            </w:pPr>
            <w:r w:rsidRPr="00200CA3">
              <w:rPr>
                <w:rStyle w:val="2102"/>
                <w:color w:val="000000"/>
                <w:sz w:val="24"/>
                <w:szCs w:val="24"/>
              </w:rPr>
              <w:t>Формирование умения организовывать свою деятельность</w:t>
            </w:r>
          </w:p>
          <w:p w:rsidR="00C23AD4" w:rsidRPr="00200CA3" w:rsidRDefault="00C23AD4" w:rsidP="00200CA3">
            <w:pPr>
              <w:pStyle w:val="20"/>
              <w:shd w:val="clear" w:color="auto" w:fill="auto"/>
              <w:tabs>
                <w:tab w:val="left" w:pos="3"/>
              </w:tabs>
              <w:ind w:left="26" w:firstLine="0"/>
              <w:rPr>
                <w:sz w:val="24"/>
                <w:szCs w:val="24"/>
              </w:rPr>
            </w:pPr>
            <w:r w:rsidRPr="00200CA3">
              <w:rPr>
                <w:rStyle w:val="2102"/>
                <w:color w:val="000000"/>
                <w:sz w:val="24"/>
                <w:szCs w:val="24"/>
              </w:rPr>
              <w:t>Формирование умения оценивать достигнутые результаты</w:t>
            </w:r>
          </w:p>
          <w:p w:rsidR="00C23AD4" w:rsidRPr="00200CA3" w:rsidRDefault="00200CA3" w:rsidP="009278C0">
            <w:pPr>
              <w:pStyle w:val="20"/>
              <w:shd w:val="clear" w:color="auto" w:fill="auto"/>
              <w:ind w:firstLine="26"/>
              <w:rPr>
                <w:b/>
                <w:sz w:val="24"/>
                <w:szCs w:val="24"/>
              </w:rPr>
            </w:pPr>
            <w:r w:rsidRPr="00200CA3">
              <w:rPr>
                <w:rStyle w:val="2102"/>
                <w:b/>
                <w:color w:val="000000"/>
                <w:sz w:val="24"/>
                <w:szCs w:val="24"/>
              </w:rPr>
              <w:t xml:space="preserve">Познавательные </w:t>
            </w:r>
          </w:p>
          <w:p w:rsidR="00C23AD4" w:rsidRPr="00200CA3" w:rsidRDefault="000E63D6" w:rsidP="00200CA3">
            <w:pPr>
              <w:pStyle w:val="20"/>
              <w:shd w:val="clear" w:color="auto" w:fill="auto"/>
              <w:tabs>
                <w:tab w:val="left" w:pos="414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2102"/>
                <w:color w:val="000000"/>
                <w:sz w:val="24"/>
                <w:szCs w:val="24"/>
              </w:rPr>
              <w:t>Владение понятийным аппаратом</w:t>
            </w:r>
          </w:p>
          <w:p w:rsidR="00C23AD4" w:rsidRPr="00200CA3" w:rsidRDefault="00C23AD4" w:rsidP="009278C0">
            <w:pPr>
              <w:pStyle w:val="20"/>
              <w:shd w:val="clear" w:color="auto" w:fill="auto"/>
              <w:ind w:firstLine="26"/>
              <w:rPr>
                <w:b/>
                <w:sz w:val="24"/>
                <w:szCs w:val="24"/>
              </w:rPr>
            </w:pPr>
            <w:r w:rsidRPr="00200CA3">
              <w:rPr>
                <w:rStyle w:val="2102"/>
                <w:b/>
                <w:color w:val="000000"/>
                <w:sz w:val="24"/>
                <w:szCs w:val="24"/>
              </w:rPr>
              <w:t>Коммуникативные</w:t>
            </w:r>
          </w:p>
          <w:p w:rsidR="00C23AD4" w:rsidRPr="00200CA3" w:rsidRDefault="00C23AD4" w:rsidP="00200CA3">
            <w:pPr>
              <w:pStyle w:val="20"/>
              <w:shd w:val="clear" w:color="auto" w:fill="auto"/>
              <w:tabs>
                <w:tab w:val="left" w:pos="-6"/>
              </w:tabs>
              <w:ind w:left="26" w:firstLine="0"/>
              <w:rPr>
                <w:sz w:val="24"/>
                <w:szCs w:val="24"/>
              </w:rPr>
            </w:pPr>
            <w:r w:rsidRPr="00200CA3">
              <w:rPr>
                <w:rStyle w:val="2102"/>
                <w:color w:val="000000"/>
                <w:sz w:val="24"/>
                <w:szCs w:val="24"/>
              </w:rPr>
              <w:t>Умение организовывать учебное взаимодействие в группе;</w:t>
            </w:r>
          </w:p>
          <w:p w:rsidR="00C23AD4" w:rsidRPr="00200CA3" w:rsidRDefault="00C23AD4" w:rsidP="00200CA3">
            <w:pPr>
              <w:pStyle w:val="20"/>
              <w:shd w:val="clear" w:color="auto" w:fill="auto"/>
              <w:tabs>
                <w:tab w:val="left" w:pos="-6"/>
              </w:tabs>
              <w:ind w:left="26" w:firstLine="0"/>
              <w:rPr>
                <w:sz w:val="24"/>
                <w:szCs w:val="24"/>
              </w:rPr>
            </w:pPr>
            <w:r w:rsidRPr="00200CA3">
              <w:rPr>
                <w:rStyle w:val="2102"/>
                <w:color w:val="000000"/>
                <w:sz w:val="24"/>
                <w:szCs w:val="24"/>
              </w:rPr>
              <w:t>Умение слушать и понимать других, высказывать свою точку зрения</w:t>
            </w:r>
          </w:p>
          <w:p w:rsidR="00C23AD4" w:rsidRPr="00200CA3" w:rsidRDefault="00C23AD4" w:rsidP="00200CA3">
            <w:pPr>
              <w:pStyle w:val="20"/>
              <w:shd w:val="clear" w:color="auto" w:fill="auto"/>
              <w:tabs>
                <w:tab w:val="left" w:pos="-6"/>
              </w:tabs>
              <w:ind w:left="26" w:firstLine="0"/>
              <w:rPr>
                <w:sz w:val="24"/>
                <w:szCs w:val="24"/>
              </w:rPr>
            </w:pPr>
            <w:r w:rsidRPr="00200CA3">
              <w:rPr>
                <w:rStyle w:val="2102"/>
                <w:color w:val="000000"/>
                <w:sz w:val="24"/>
                <w:szCs w:val="24"/>
              </w:rPr>
              <w:t>Умение участвовать в работе группы, распределять роли, договариваться друг с другом.</w:t>
            </w:r>
          </w:p>
          <w:p w:rsidR="00A15230" w:rsidRPr="00A04740" w:rsidRDefault="00A15230" w:rsidP="00A04740">
            <w:pPr>
              <w:pStyle w:val="20"/>
              <w:shd w:val="clear" w:color="auto" w:fill="auto"/>
              <w:tabs>
                <w:tab w:val="left" w:pos="-6"/>
              </w:tabs>
              <w:spacing w:line="269" w:lineRule="exact"/>
              <w:ind w:firstLine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15230" w:rsidRPr="00200CA3" w:rsidRDefault="00A15230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мин</w:t>
            </w:r>
          </w:p>
        </w:tc>
      </w:tr>
      <w:tr w:rsidR="008928C3" w:rsidRPr="003D1766" w:rsidTr="003574D4">
        <w:tc>
          <w:tcPr>
            <w:tcW w:w="21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8C3" w:rsidRPr="003D1766" w:rsidRDefault="00B46384" w:rsidP="0004204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  <w:r w:rsidR="008928C3" w:rsidRPr="003D1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92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Станция историческая</w:t>
            </w:r>
            <w:r w:rsidR="008928C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8928C3" w:rsidRPr="000420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время обдумывания </w:t>
            </w:r>
            <w:r w:rsidR="008928C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вопроса 2</w:t>
            </w:r>
            <w:r w:rsidR="008928C3" w:rsidRPr="000420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 сек.)</w:t>
            </w:r>
          </w:p>
        </w:tc>
        <w:tc>
          <w:tcPr>
            <w:tcW w:w="5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8C3" w:rsidRDefault="008928C3" w:rsidP="002126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689C665" wp14:editId="6E8CB2DB">
                  <wp:extent cx="3089031" cy="2316878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103" cy="2321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Давайте заглянем на страницы истории. </w:t>
            </w:r>
          </w:p>
          <w:p w:rsidR="008928C3" w:rsidRDefault="008928C3" w:rsidP="002126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2126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Вопросы:</w:t>
            </w:r>
          </w:p>
          <w:p w:rsidR="008928C3" w:rsidRPr="00D41910" w:rsidRDefault="008928C3" w:rsidP="00DE46F2">
            <w:pPr>
              <w:pStyle w:val="a5"/>
              <w:numPr>
                <w:ilvl w:val="0"/>
                <w:numId w:val="15"/>
              </w:numPr>
              <w:spacing w:after="150" w:line="240" w:lineRule="auto"/>
              <w:ind w:left="369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671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Кто является автором </w:t>
            </w:r>
            <w:r w:rsidRPr="002126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химического алфавита? </w:t>
            </w:r>
            <w:r w:rsidRPr="00212643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Й.Я.Берцелиус</w:t>
            </w: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.  </w:t>
            </w:r>
            <w:r w:rsidRPr="00D4191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Для обозначения химических элементов Берцелиус предложил использовать начальные буквы их латинских названий (1814).</w:t>
            </w:r>
          </w:p>
          <w:p w:rsidR="008928C3" w:rsidRPr="00212643" w:rsidRDefault="008928C3" w:rsidP="00DE46F2">
            <w:pPr>
              <w:pStyle w:val="a5"/>
              <w:numPr>
                <w:ilvl w:val="0"/>
                <w:numId w:val="15"/>
              </w:numPr>
              <w:spacing w:after="150" w:line="240" w:lineRule="auto"/>
              <w:ind w:left="3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Эту кислоту получил впервые в конце XIII в</w:t>
            </w:r>
            <w:r w:rsidRPr="00212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Джозеф Пристли, английский химик, он же священник. Кислоту назвали содовой водой. За это открытие Д.Пристли наг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212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адили золотой медалью.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Угольная кислота</w:t>
            </w:r>
          </w:p>
          <w:p w:rsidR="008928C3" w:rsidRPr="00492195" w:rsidRDefault="008928C3" w:rsidP="004B357C">
            <w:pPr>
              <w:pStyle w:val="a5"/>
              <w:numPr>
                <w:ilvl w:val="0"/>
                <w:numId w:val="15"/>
              </w:numPr>
              <w:spacing w:after="150" w:line="240" w:lineRule="auto"/>
              <w:ind w:left="3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древности это вещество добывали из природных озер</w:t>
            </w:r>
            <w:r w:rsidRPr="00D11F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об этом даже имеются упоминания в Библии.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11F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385 году до н.э. применялось в мыловарении. Известно как каустическая сода, едкий натр. </w:t>
            </w:r>
            <w:r w:rsidRPr="00D11F5F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Гидроксид натрия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13F1" w:rsidRDefault="00F113F1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113F1" w:rsidRDefault="00F113F1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113F1" w:rsidRDefault="00F113F1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113F1" w:rsidRDefault="00F113F1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113F1" w:rsidRDefault="00F113F1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113F1" w:rsidRDefault="00F113F1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113F1" w:rsidRDefault="00F113F1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113F1" w:rsidRDefault="00F113F1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113F1" w:rsidRDefault="00F113F1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113F1" w:rsidRDefault="00F113F1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928C3" w:rsidRPr="003D1766" w:rsidRDefault="00F113F1" w:rsidP="007D566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3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Слушают вопросы.  Обсуждают ответы в командах. Записывают ответы на маркерных досках. Проверяют правильность выполнения задани</w:t>
            </w:r>
            <w:r w:rsidR="007D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F113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7FD0" w:rsidRPr="007155D7" w:rsidRDefault="00337FD0" w:rsidP="002E79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5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Личностные:</w:t>
            </w:r>
          </w:p>
          <w:p w:rsidR="00196DB2" w:rsidRPr="00337FD0" w:rsidRDefault="00337FD0" w:rsidP="002E7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337F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37F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Формирование коммуникативной </w:t>
            </w:r>
            <w:r w:rsidR="00196DB2" w:rsidRPr="00337F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компетентности в общении и сотрудничестве со сверстниками, учителем в процессе образовательной деятельности;</w:t>
            </w:r>
          </w:p>
          <w:p w:rsidR="00337FD0" w:rsidRDefault="00196DB2" w:rsidP="002E79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37F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Познавательные </w:t>
            </w:r>
          </w:p>
          <w:p w:rsidR="00196DB2" w:rsidRPr="00337FD0" w:rsidRDefault="00196DB2" w:rsidP="002E7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37F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Умение защищать свои идеи на основе полученных теоретических знаний;</w:t>
            </w:r>
          </w:p>
          <w:p w:rsidR="00196DB2" w:rsidRPr="00337FD0" w:rsidRDefault="00196DB2" w:rsidP="002E79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37F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</w:t>
            </w:r>
            <w:r w:rsidRPr="00337F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37FD0" w:rsidRDefault="00196DB2" w:rsidP="002E7971">
            <w:pPr>
              <w:spacing w:after="0" w:line="240" w:lineRule="auto"/>
              <w:jc w:val="both"/>
            </w:pPr>
            <w:r w:rsidRPr="00337F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Умение организовывать учебное взаимодействие в группе;</w:t>
            </w:r>
            <w:r w:rsidR="00337FD0">
              <w:t xml:space="preserve"> </w:t>
            </w:r>
          </w:p>
          <w:p w:rsidR="00337FD0" w:rsidRPr="00337FD0" w:rsidRDefault="00337FD0" w:rsidP="00337F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37FD0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Pr="00337F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владеть</w:t>
            </w:r>
          </w:p>
          <w:p w:rsidR="00196DB2" w:rsidRPr="00337FD0" w:rsidRDefault="00337FD0" w:rsidP="00337F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37F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устной речью; строить монологическое контекстное высказывание; формулировать собственное мнение и принимать другую точку зрения, уметь обсуждать задания в группе</w:t>
            </w:r>
          </w:p>
          <w:p w:rsidR="008928C3" w:rsidRPr="003D1766" w:rsidRDefault="008928C3" w:rsidP="00715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8C3" w:rsidRPr="003D1766" w:rsidRDefault="00E50F3E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8928C3" w:rsidRPr="003D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928C3" w:rsidRPr="003D1766" w:rsidTr="003574D4">
        <w:tc>
          <w:tcPr>
            <w:tcW w:w="21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28C3" w:rsidRPr="003D1766" w:rsidRDefault="00E82B18" w:rsidP="00DF5290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3. </w:t>
            </w:r>
            <w:r w:rsidR="00892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Атомлэнд</w:t>
            </w:r>
            <w:r w:rsidR="008928C3" w:rsidRPr="00DF52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928C3" w:rsidRPr="00DF52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(время </w:t>
            </w:r>
            <w:r w:rsidR="008928C3" w:rsidRPr="00DF52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обдумывания вопроса </w:t>
            </w:r>
            <w:r w:rsidR="008928C3" w:rsidRPr="005A19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="008928C3" w:rsidRPr="00DF52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 сек.)</w:t>
            </w:r>
          </w:p>
        </w:tc>
        <w:tc>
          <w:tcPr>
            <w:tcW w:w="5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28C3" w:rsidRPr="005A1927" w:rsidRDefault="0076532A" w:rsidP="005A19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 Добро пожаловать в Атомлэнд.</w:t>
            </w:r>
          </w:p>
          <w:p w:rsidR="008928C3" w:rsidRPr="005A1927" w:rsidRDefault="008928C3" w:rsidP="005A1927">
            <w:pPr>
              <w:pStyle w:val="a5"/>
              <w:spacing w:after="150" w:line="240" w:lineRule="auto"/>
              <w:ind w:left="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D988CF8" wp14:editId="1064EBED">
                  <wp:extent cx="2907323" cy="2180593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861" cy="2180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28C3" w:rsidRPr="00105E68" w:rsidRDefault="008928C3" w:rsidP="005A1927">
            <w:pPr>
              <w:pStyle w:val="a5"/>
              <w:numPr>
                <w:ilvl w:val="0"/>
                <w:numId w:val="17"/>
              </w:numPr>
              <w:spacing w:after="150" w:line="240" w:lineRule="auto"/>
              <w:ind w:left="369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11D6">
              <w:rPr>
                <w:b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ABB90E2" wp14:editId="58B1E0E7">
                  <wp:simplePos x="0" y="0"/>
                  <wp:positionH relativeFrom="column">
                    <wp:posOffset>976776</wp:posOffset>
                  </wp:positionH>
                  <wp:positionV relativeFrom="paragraph">
                    <wp:posOffset>196117</wp:posOffset>
                  </wp:positionV>
                  <wp:extent cx="492369" cy="491425"/>
                  <wp:effectExtent l="0" t="0" r="3175" b="444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69" cy="491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11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Помогите</w:t>
            </w:r>
            <w:r w:rsidRPr="00105E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11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узнать имя</w:t>
            </w:r>
            <w:r w:rsidRPr="00105E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местного жителя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портрету</w:t>
            </w:r>
          </w:p>
          <w:p w:rsidR="008928C3" w:rsidRPr="00105E68" w:rsidRDefault="008928C3" w:rsidP="00105E6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E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D77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</w:t>
            </w:r>
            <w:r w:rsidRPr="00105E6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Гелий</w:t>
            </w:r>
          </w:p>
          <w:p w:rsidR="008928C3" w:rsidRPr="00B42C31" w:rsidRDefault="008928C3" w:rsidP="00B42C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  <w:p w:rsidR="008928C3" w:rsidRPr="006711D6" w:rsidRDefault="008928C3" w:rsidP="00DE46F2">
            <w:pPr>
              <w:pStyle w:val="a5"/>
              <w:numPr>
                <w:ilvl w:val="0"/>
                <w:numId w:val="17"/>
              </w:numPr>
              <w:spacing w:after="0" w:line="240" w:lineRule="auto"/>
              <w:ind w:left="36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1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Объявление</w:t>
            </w:r>
          </w:p>
          <w:p w:rsidR="008928C3" w:rsidRPr="00105E68" w:rsidRDefault="008928C3" w:rsidP="00DE46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E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Срочно требуется электрон. </w:t>
            </w:r>
          </w:p>
          <w:p w:rsidR="008928C3" w:rsidRPr="00105E68" w:rsidRDefault="008928C3" w:rsidP="00DE46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E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Заберу в любое время.</w:t>
            </w:r>
          </w:p>
          <w:p w:rsidR="008928C3" w:rsidRPr="00105E68" w:rsidRDefault="008928C3" w:rsidP="00DE46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05E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Глава отдела «Электроотрицательности»  </w:t>
            </w:r>
            <w:r w:rsidRPr="00105E6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en-US" w:eastAsia="ru-RU"/>
              </w:rPr>
              <w:t>F</w:t>
            </w:r>
          </w:p>
          <w:p w:rsidR="008928C3" w:rsidRPr="006F5EBA" w:rsidRDefault="008928C3" w:rsidP="00DE46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928C3" w:rsidRPr="006711D6" w:rsidRDefault="008928C3" w:rsidP="00DE46F2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36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1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Перед вами  «Бюро находок».</w:t>
            </w:r>
          </w:p>
          <w:p w:rsidR="008928C3" w:rsidRDefault="008928C3" w:rsidP="00DE46F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10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Выясните владельцев потерянных вещей</w:t>
            </w:r>
          </w:p>
          <w:p w:rsidR="008928C3" w:rsidRDefault="008928C3" w:rsidP="0086106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B0DDD9A" wp14:editId="1DFB3510">
                  <wp:extent cx="3000971" cy="2250831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662" cy="225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</w:p>
          <w:p w:rsidR="008928C3" w:rsidRPr="002A358E" w:rsidRDefault="008928C3" w:rsidP="0086106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358E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en-US" w:eastAsia="ru-RU"/>
              </w:rPr>
              <w:t>Be</w:t>
            </w:r>
            <w:r w:rsidRPr="002A358E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, K, Si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28C3" w:rsidRDefault="008928C3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A3509" w:rsidRDefault="00FA3509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A3509" w:rsidRDefault="00FA3509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A3509" w:rsidRDefault="00FA3509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A3509" w:rsidRDefault="00FA3509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A3509" w:rsidRDefault="00FA3509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A3509" w:rsidRDefault="00FA3509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A3509" w:rsidRDefault="00FA3509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A3509" w:rsidRDefault="00FA3509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A3509" w:rsidRPr="00A04740" w:rsidRDefault="00FA3509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113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Слушают вопросы.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Выполняют задания. </w:t>
            </w:r>
            <w:r w:rsidRPr="00F113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Обсуждают ответы в командах. Записывают ответы на маркерных досках. Проверяют правильность выполнения задани</w:t>
            </w:r>
            <w:r w:rsidR="007D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F113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21182" w:rsidRPr="007155D7" w:rsidRDefault="005D51F3" w:rsidP="000D6C66">
            <w:pPr>
              <w:pStyle w:val="20"/>
              <w:shd w:val="clear" w:color="auto" w:fill="auto"/>
              <w:ind w:firstLine="0"/>
              <w:jc w:val="left"/>
              <w:rPr>
                <w:rStyle w:val="2101"/>
                <w:i w:val="0"/>
                <w:color w:val="000000"/>
                <w:sz w:val="24"/>
                <w:szCs w:val="24"/>
              </w:rPr>
            </w:pPr>
            <w:r w:rsidRPr="007155D7">
              <w:rPr>
                <w:rStyle w:val="2101"/>
                <w:i w:val="0"/>
                <w:color w:val="000000"/>
                <w:sz w:val="24"/>
                <w:szCs w:val="24"/>
              </w:rPr>
              <w:lastRenderedPageBreak/>
              <w:t>Личностные:</w:t>
            </w:r>
          </w:p>
          <w:p w:rsidR="00721182" w:rsidRPr="005D51F3" w:rsidRDefault="005D51F3" w:rsidP="005D51F3">
            <w:pPr>
              <w:pStyle w:val="20"/>
              <w:shd w:val="clear" w:color="auto" w:fill="auto"/>
              <w:ind w:left="26" w:hanging="26"/>
              <w:rPr>
                <w:rStyle w:val="2101"/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rStyle w:val="2101"/>
                <w:b w:val="0"/>
                <w:i w:val="0"/>
                <w:color w:val="000000"/>
                <w:sz w:val="24"/>
                <w:szCs w:val="24"/>
              </w:rPr>
              <w:t>Управл</w:t>
            </w:r>
            <w:r w:rsidR="009F2D1C">
              <w:rPr>
                <w:rStyle w:val="2101"/>
                <w:b w:val="0"/>
                <w:i w:val="0"/>
                <w:color w:val="000000"/>
                <w:sz w:val="24"/>
                <w:szCs w:val="24"/>
              </w:rPr>
              <w:t>ение</w:t>
            </w:r>
            <w:r>
              <w:rPr>
                <w:rStyle w:val="2101"/>
                <w:b w:val="0"/>
                <w:i w:val="0"/>
                <w:color w:val="000000"/>
                <w:sz w:val="24"/>
                <w:szCs w:val="24"/>
              </w:rPr>
              <w:t xml:space="preserve"> своей познавательной деятельностью.</w:t>
            </w:r>
          </w:p>
          <w:p w:rsidR="008E2B75" w:rsidRPr="00276505" w:rsidRDefault="008E2B75" w:rsidP="00CA5C2F">
            <w:pPr>
              <w:pStyle w:val="20"/>
              <w:shd w:val="clear" w:color="auto" w:fill="auto"/>
              <w:ind w:left="380" w:hanging="380"/>
              <w:jc w:val="left"/>
              <w:rPr>
                <w:b/>
                <w:sz w:val="24"/>
                <w:szCs w:val="24"/>
              </w:rPr>
            </w:pPr>
            <w:r w:rsidRPr="00276505">
              <w:rPr>
                <w:rStyle w:val="2102"/>
                <w:b/>
                <w:color w:val="000000"/>
                <w:sz w:val="24"/>
                <w:szCs w:val="24"/>
              </w:rPr>
              <w:lastRenderedPageBreak/>
              <w:t xml:space="preserve">Регулятивные </w:t>
            </w:r>
          </w:p>
          <w:p w:rsidR="008E2B75" w:rsidRPr="00276505" w:rsidRDefault="008E2B75" w:rsidP="00CA5C2F">
            <w:pPr>
              <w:pStyle w:val="20"/>
              <w:shd w:val="clear" w:color="auto" w:fill="auto"/>
              <w:tabs>
                <w:tab w:val="left" w:pos="269"/>
              </w:tabs>
              <w:ind w:firstLine="0"/>
              <w:jc w:val="left"/>
              <w:rPr>
                <w:sz w:val="24"/>
                <w:szCs w:val="24"/>
              </w:rPr>
            </w:pPr>
            <w:r w:rsidRPr="00276505">
              <w:rPr>
                <w:rStyle w:val="2102"/>
                <w:color w:val="000000"/>
                <w:sz w:val="24"/>
                <w:szCs w:val="24"/>
              </w:rPr>
              <w:t xml:space="preserve"> Формирование</w:t>
            </w:r>
            <w:r w:rsidR="00CA5C2F">
              <w:rPr>
                <w:rStyle w:val="2102"/>
                <w:color w:val="000000"/>
                <w:sz w:val="24"/>
                <w:szCs w:val="24"/>
              </w:rPr>
              <w:t xml:space="preserve">   </w:t>
            </w:r>
            <w:r w:rsidRPr="00276505">
              <w:rPr>
                <w:rStyle w:val="2102"/>
                <w:color w:val="000000"/>
                <w:sz w:val="24"/>
                <w:szCs w:val="24"/>
              </w:rPr>
              <w:t xml:space="preserve"> умения организовывать </w:t>
            </w:r>
            <w:r w:rsidR="00CA5C2F">
              <w:rPr>
                <w:rStyle w:val="2102"/>
                <w:color w:val="000000"/>
                <w:sz w:val="24"/>
                <w:szCs w:val="24"/>
              </w:rPr>
              <w:t xml:space="preserve">    </w:t>
            </w:r>
            <w:r w:rsidRPr="00276505">
              <w:rPr>
                <w:rStyle w:val="2102"/>
                <w:color w:val="000000"/>
                <w:sz w:val="24"/>
                <w:szCs w:val="24"/>
              </w:rPr>
              <w:t>свою деятельность</w:t>
            </w:r>
          </w:p>
          <w:p w:rsidR="008E2B75" w:rsidRPr="00276505" w:rsidRDefault="008E2B75" w:rsidP="00CA5C2F">
            <w:pPr>
              <w:pStyle w:val="20"/>
              <w:shd w:val="clear" w:color="auto" w:fill="auto"/>
              <w:ind w:left="380" w:hanging="380"/>
              <w:jc w:val="left"/>
              <w:rPr>
                <w:sz w:val="24"/>
                <w:szCs w:val="24"/>
              </w:rPr>
            </w:pPr>
            <w:r w:rsidRPr="00276505">
              <w:rPr>
                <w:rStyle w:val="2102"/>
                <w:b/>
                <w:color w:val="000000"/>
                <w:sz w:val="24"/>
                <w:szCs w:val="24"/>
              </w:rPr>
              <w:t>Познавательные</w:t>
            </w:r>
            <w:r w:rsidRPr="00276505">
              <w:rPr>
                <w:rStyle w:val="2102"/>
                <w:color w:val="000000"/>
                <w:sz w:val="24"/>
                <w:szCs w:val="24"/>
              </w:rPr>
              <w:t xml:space="preserve"> </w:t>
            </w:r>
          </w:p>
          <w:p w:rsidR="008E2B75" w:rsidRPr="00276505" w:rsidRDefault="008E2B75" w:rsidP="00CA5C2F">
            <w:pPr>
              <w:pStyle w:val="20"/>
              <w:shd w:val="clear" w:color="auto" w:fill="auto"/>
              <w:tabs>
                <w:tab w:val="left" w:pos="259"/>
              </w:tabs>
              <w:ind w:firstLine="0"/>
              <w:jc w:val="left"/>
              <w:rPr>
                <w:sz w:val="24"/>
                <w:szCs w:val="24"/>
              </w:rPr>
            </w:pPr>
            <w:r w:rsidRPr="00276505">
              <w:rPr>
                <w:rStyle w:val="2102"/>
                <w:color w:val="000000"/>
                <w:sz w:val="24"/>
                <w:szCs w:val="24"/>
              </w:rPr>
              <w:t xml:space="preserve">Умение </w:t>
            </w:r>
            <w:r w:rsidR="00A37076">
              <w:rPr>
                <w:rStyle w:val="2102"/>
                <w:color w:val="000000"/>
                <w:sz w:val="24"/>
                <w:szCs w:val="24"/>
              </w:rPr>
              <w:t>анализировать объекты с выделением существенных и несущественных признаков</w:t>
            </w:r>
          </w:p>
          <w:p w:rsidR="008E2B75" w:rsidRPr="00276505" w:rsidRDefault="008E2B75" w:rsidP="00CA5C2F">
            <w:pPr>
              <w:pStyle w:val="20"/>
              <w:shd w:val="clear" w:color="auto" w:fill="auto"/>
              <w:ind w:left="380" w:hanging="380"/>
              <w:jc w:val="left"/>
              <w:rPr>
                <w:sz w:val="24"/>
                <w:szCs w:val="24"/>
              </w:rPr>
            </w:pPr>
            <w:r w:rsidRPr="00276505">
              <w:rPr>
                <w:rStyle w:val="2102"/>
                <w:b/>
                <w:color w:val="000000"/>
                <w:sz w:val="24"/>
                <w:szCs w:val="24"/>
              </w:rPr>
              <w:t>Коммуникативные</w:t>
            </w:r>
          </w:p>
          <w:p w:rsidR="008928C3" w:rsidRPr="00A04740" w:rsidRDefault="008E2B75" w:rsidP="00A04740">
            <w:pPr>
              <w:pStyle w:val="20"/>
              <w:shd w:val="clear" w:color="auto" w:fill="auto"/>
              <w:tabs>
                <w:tab w:val="left" w:pos="259"/>
              </w:tabs>
              <w:ind w:firstLine="0"/>
              <w:jc w:val="left"/>
              <w:rPr>
                <w:sz w:val="24"/>
                <w:szCs w:val="24"/>
              </w:rPr>
            </w:pPr>
            <w:r w:rsidRPr="00276505">
              <w:rPr>
                <w:rStyle w:val="2102"/>
                <w:color w:val="000000"/>
                <w:sz w:val="24"/>
                <w:szCs w:val="24"/>
              </w:rPr>
              <w:t>Умение организовывать учебное взаимодействие в группе;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28C3" w:rsidRPr="003D1766" w:rsidRDefault="00721182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 мин.</w:t>
            </w:r>
          </w:p>
        </w:tc>
      </w:tr>
      <w:tr w:rsidR="008928C3" w:rsidRPr="003D1766" w:rsidTr="003574D4">
        <w:tc>
          <w:tcPr>
            <w:tcW w:w="21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28C3" w:rsidRDefault="008E3EAA" w:rsidP="00DF5290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4. </w:t>
            </w:r>
            <w:r w:rsidR="00892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Водоочистная станция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28C3" w:rsidRDefault="008928C3" w:rsidP="005A19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ABEAE85" wp14:editId="2039DC4A">
                  <wp:extent cx="3001108" cy="2250936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664" cy="2251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28C3" w:rsidRPr="005A1927" w:rsidRDefault="008928C3" w:rsidP="00DE46F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1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Ребята у вас закончился запас воды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337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Используя лабораторное оборудование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337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очистите воду (стакан с водой, речным песком и несколькими крупинками марганцовки). Каждой к</w:t>
            </w:r>
            <w:r w:rsidRPr="000E5B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оманд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E5B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предлага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E5B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тся лот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5B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с лабораторным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оборудованием и веществами: стаканы, воронка, фильтровальная бумага,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активированный уголь, стеклянная палочка. За конкурс команда может заработать 5 баллов.</w:t>
            </w:r>
            <w:r w:rsidRPr="000E5B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28C3" w:rsidRDefault="008928C3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28EA" w:rsidRDefault="002F28EA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28EA" w:rsidRDefault="002F28EA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28EA" w:rsidRDefault="002F28EA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28EA" w:rsidRDefault="002F28EA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28EA" w:rsidRDefault="002F28EA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28EA" w:rsidRDefault="002F28EA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28EA" w:rsidRDefault="002F28EA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28EA" w:rsidRDefault="002F28EA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28EA" w:rsidRPr="003D1766" w:rsidRDefault="002F28EA" w:rsidP="00657A4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Слушают задание. Обсуждают. Выполняют лабораторную работу по очистке воды от примесей. 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F2D1C" w:rsidRPr="007155D7" w:rsidRDefault="009F2D1C" w:rsidP="009F2D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55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Личностные:</w:t>
            </w:r>
          </w:p>
          <w:p w:rsidR="009F2D1C" w:rsidRPr="009F2D1C" w:rsidRDefault="009F2D1C" w:rsidP="009F2D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2D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Развитие интереса к самостоятельной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экспериментальной деятельности</w:t>
            </w:r>
          </w:p>
          <w:p w:rsidR="005D51F3" w:rsidRPr="009F2D1C" w:rsidRDefault="005D51F3" w:rsidP="009F2D1C">
            <w:pPr>
              <w:pStyle w:val="20"/>
              <w:shd w:val="clear" w:color="auto" w:fill="auto"/>
              <w:ind w:firstLine="26"/>
              <w:rPr>
                <w:sz w:val="24"/>
                <w:szCs w:val="24"/>
              </w:rPr>
            </w:pPr>
            <w:r w:rsidRPr="009F2D1C">
              <w:rPr>
                <w:rStyle w:val="2102"/>
                <w:b/>
                <w:color w:val="000000"/>
                <w:sz w:val="24"/>
                <w:szCs w:val="24"/>
              </w:rPr>
              <w:t xml:space="preserve">Регулятивные </w:t>
            </w:r>
          </w:p>
          <w:p w:rsidR="005D51F3" w:rsidRPr="009F2D1C" w:rsidRDefault="009F2D1C" w:rsidP="00FB49D4">
            <w:pPr>
              <w:pStyle w:val="20"/>
              <w:shd w:val="clear" w:color="auto" w:fill="auto"/>
              <w:tabs>
                <w:tab w:val="left" w:pos="-111"/>
              </w:tabs>
              <w:ind w:left="26" w:firstLine="0"/>
              <w:rPr>
                <w:sz w:val="24"/>
                <w:szCs w:val="24"/>
              </w:rPr>
            </w:pPr>
            <w:r>
              <w:rPr>
                <w:rStyle w:val="2102"/>
                <w:color w:val="000000"/>
                <w:sz w:val="24"/>
                <w:szCs w:val="24"/>
              </w:rPr>
              <w:t>Осуществление само и взаимоконтроля процесса выполнения эксперимента и коррекции своей деятельности</w:t>
            </w:r>
          </w:p>
          <w:p w:rsidR="005D51F3" w:rsidRPr="009F2D1C" w:rsidRDefault="005D51F3" w:rsidP="009F2D1C">
            <w:pPr>
              <w:pStyle w:val="20"/>
              <w:shd w:val="clear" w:color="auto" w:fill="auto"/>
              <w:ind w:firstLine="26"/>
              <w:rPr>
                <w:sz w:val="24"/>
                <w:szCs w:val="24"/>
              </w:rPr>
            </w:pPr>
            <w:r w:rsidRPr="00FB49D4">
              <w:rPr>
                <w:rStyle w:val="2102"/>
                <w:b/>
                <w:color w:val="000000"/>
                <w:sz w:val="24"/>
                <w:szCs w:val="24"/>
              </w:rPr>
              <w:t>Познавательные</w:t>
            </w:r>
            <w:r w:rsidRPr="009F2D1C">
              <w:rPr>
                <w:rStyle w:val="2102"/>
                <w:color w:val="000000"/>
                <w:sz w:val="24"/>
                <w:szCs w:val="24"/>
              </w:rPr>
              <w:t xml:space="preserve"> </w:t>
            </w:r>
          </w:p>
          <w:p w:rsidR="00FB49D4" w:rsidRDefault="00FB49D4" w:rsidP="00FB49D4">
            <w:pPr>
              <w:pStyle w:val="20"/>
              <w:shd w:val="clear" w:color="auto" w:fill="auto"/>
              <w:ind w:firstLine="0"/>
              <w:rPr>
                <w:rStyle w:val="2102"/>
                <w:color w:val="000000"/>
                <w:sz w:val="24"/>
                <w:szCs w:val="24"/>
              </w:rPr>
            </w:pPr>
            <w:r>
              <w:rPr>
                <w:rStyle w:val="2102"/>
                <w:color w:val="000000"/>
                <w:sz w:val="24"/>
                <w:szCs w:val="24"/>
              </w:rPr>
              <w:t>Владение приёмами и методами работы с лабораторным оборудованием и реактивами</w:t>
            </w:r>
          </w:p>
          <w:p w:rsidR="005D51F3" w:rsidRPr="009F2D1C" w:rsidRDefault="005D51F3" w:rsidP="00FB49D4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FB49D4">
              <w:rPr>
                <w:rStyle w:val="2102"/>
                <w:b/>
                <w:color w:val="000000"/>
                <w:sz w:val="24"/>
                <w:szCs w:val="24"/>
              </w:rPr>
              <w:t>Коммуникативные</w:t>
            </w:r>
            <w:r w:rsidRPr="009F2D1C">
              <w:rPr>
                <w:rStyle w:val="2102"/>
                <w:color w:val="000000"/>
                <w:sz w:val="24"/>
                <w:szCs w:val="24"/>
              </w:rPr>
              <w:t xml:space="preserve"> </w:t>
            </w:r>
          </w:p>
          <w:p w:rsidR="005D51F3" w:rsidRPr="009F2D1C" w:rsidRDefault="005D51F3" w:rsidP="00FB49D4">
            <w:pPr>
              <w:pStyle w:val="20"/>
              <w:shd w:val="clear" w:color="auto" w:fill="auto"/>
              <w:tabs>
                <w:tab w:val="left" w:pos="-121"/>
              </w:tabs>
              <w:ind w:left="26" w:firstLine="0"/>
              <w:rPr>
                <w:sz w:val="24"/>
                <w:szCs w:val="24"/>
              </w:rPr>
            </w:pPr>
            <w:r w:rsidRPr="009F2D1C">
              <w:rPr>
                <w:rStyle w:val="2102"/>
                <w:color w:val="000000"/>
                <w:sz w:val="24"/>
                <w:szCs w:val="24"/>
              </w:rPr>
              <w:t xml:space="preserve">Умение организовывать </w:t>
            </w:r>
            <w:r w:rsidR="00EB669A">
              <w:rPr>
                <w:rStyle w:val="2102"/>
                <w:color w:val="000000"/>
                <w:sz w:val="24"/>
                <w:szCs w:val="24"/>
              </w:rPr>
              <w:t>учебное взаимодействие в группе</w:t>
            </w:r>
          </w:p>
          <w:p w:rsidR="008928C3" w:rsidRPr="00A04740" w:rsidRDefault="008928C3" w:rsidP="00A04740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28C3" w:rsidRPr="003D1766" w:rsidRDefault="008928C3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мин.</w:t>
            </w:r>
          </w:p>
        </w:tc>
      </w:tr>
      <w:tr w:rsidR="008928C3" w:rsidRPr="003D1766" w:rsidTr="003574D4">
        <w:tc>
          <w:tcPr>
            <w:tcW w:w="21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28C3" w:rsidRPr="005A1927" w:rsidRDefault="001126AE" w:rsidP="00DF5290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5. </w:t>
            </w:r>
            <w:r w:rsidR="00892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Металлы и неметаллы</w:t>
            </w:r>
          </w:p>
        </w:tc>
        <w:tc>
          <w:tcPr>
            <w:tcW w:w="5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28C3" w:rsidRDefault="008928C3" w:rsidP="00002860">
            <w:pPr>
              <w:spacing w:after="150" w:line="240" w:lineRule="auto"/>
              <w:ind w:left="86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48FA404" wp14:editId="45942F74">
                  <wp:extent cx="2883744" cy="2162908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278" cy="21633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28C3" w:rsidRDefault="008928C3" w:rsidP="00DE46F2">
            <w:pPr>
              <w:spacing w:after="150" w:line="240" w:lineRule="auto"/>
              <w:ind w:left="86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Итак, вы прибыли на станцию «Металлы и неметаллы». Жители этой станции ведут очень скрытный образ жизни. Используя подсказки раскройте  личность некоторых жителей. Чем меньше посказок израсходуете, тем больше баллов заработаете.</w:t>
            </w:r>
          </w:p>
          <w:p w:rsidR="008928C3" w:rsidRPr="006711D6" w:rsidRDefault="008928C3" w:rsidP="008D4968">
            <w:pPr>
              <w:pStyle w:val="a5"/>
              <w:numPr>
                <w:ilvl w:val="0"/>
                <w:numId w:val="19"/>
              </w:numPr>
              <w:spacing w:after="150" w:line="240" w:lineRule="auto"/>
              <w:ind w:left="369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6711D6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 xml:space="preserve">О каком металле идёт речь? </w:t>
            </w:r>
          </w:p>
          <w:p w:rsidR="008928C3" w:rsidRPr="00002860" w:rsidRDefault="008928C3" w:rsidP="00DE46F2">
            <w:pPr>
              <w:pStyle w:val="a5"/>
              <w:numPr>
                <w:ilvl w:val="0"/>
                <w:numId w:val="20"/>
              </w:numPr>
              <w:spacing w:after="150" w:line="24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00286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В организме человека этого элемента содержится около 3 г, из них примерно 2 г в крови.</w:t>
            </w:r>
          </w:p>
          <w:p w:rsidR="008928C3" w:rsidRPr="00002860" w:rsidRDefault="008928C3" w:rsidP="00DE46F2">
            <w:pPr>
              <w:pStyle w:val="a5"/>
              <w:numPr>
                <w:ilvl w:val="0"/>
                <w:numId w:val="20"/>
              </w:numPr>
              <w:spacing w:after="150" w:line="24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00286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По распространенности в</w:t>
            </w:r>
            <w:r w:rsidR="0094791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земной коре химический элемент</w:t>
            </w:r>
            <w:r w:rsidRPr="0000286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, из которого состоит этот металл, уступает лишь кислороду, кремнию и алюминию.</w:t>
            </w:r>
          </w:p>
          <w:p w:rsidR="008928C3" w:rsidRPr="00002860" w:rsidRDefault="008928C3" w:rsidP="00DE46F2">
            <w:pPr>
              <w:pStyle w:val="a5"/>
              <w:numPr>
                <w:ilvl w:val="0"/>
                <w:numId w:val="20"/>
              </w:numPr>
              <w:spacing w:after="150" w:line="24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00286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Первоначально его источником были упавшие на Землю метеориты, где он находился почти в чистом виде.</w:t>
            </w:r>
          </w:p>
          <w:p w:rsidR="008928C3" w:rsidRPr="00002860" w:rsidRDefault="008928C3" w:rsidP="00DE46F2">
            <w:pPr>
              <w:pStyle w:val="a5"/>
              <w:numPr>
                <w:ilvl w:val="0"/>
                <w:numId w:val="20"/>
              </w:numPr>
              <w:spacing w:after="150" w:line="24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00286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Первобытный человек стал использовать орудия из него за несколько тысячелетий </w:t>
            </w:r>
            <w:r w:rsidRPr="0000286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t>до н.э.</w:t>
            </w:r>
          </w:p>
          <w:p w:rsidR="008928C3" w:rsidRPr="008D4968" w:rsidRDefault="008928C3" w:rsidP="00DE46F2">
            <w:pPr>
              <w:pStyle w:val="a5"/>
              <w:numPr>
                <w:ilvl w:val="0"/>
                <w:numId w:val="20"/>
              </w:numPr>
              <w:spacing w:after="150" w:line="240" w:lineRule="auto"/>
              <w:jc w:val="both"/>
              <w:rPr>
                <w:noProof/>
                <w:color w:val="000000"/>
                <w:lang w:eastAsia="ru-RU"/>
              </w:rPr>
            </w:pPr>
            <w:r w:rsidRPr="0000286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В честь его назвали век.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E18CC"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  <w:lang w:eastAsia="ru-RU"/>
              </w:rPr>
              <w:t>Железо</w:t>
            </w:r>
          </w:p>
          <w:p w:rsidR="008928C3" w:rsidRPr="006711D6" w:rsidRDefault="008928C3" w:rsidP="00DE46F2">
            <w:pPr>
              <w:pStyle w:val="a5"/>
              <w:numPr>
                <w:ilvl w:val="0"/>
                <w:numId w:val="19"/>
              </w:numPr>
              <w:spacing w:after="150" w:line="240" w:lineRule="auto"/>
              <w:ind w:left="369"/>
              <w:jc w:val="both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6711D6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 xml:space="preserve">О каком неметалле идёт речь? </w:t>
            </w:r>
          </w:p>
          <w:p w:rsidR="008928C3" w:rsidRPr="008D4968" w:rsidRDefault="008928C3" w:rsidP="00DE46F2">
            <w:pPr>
              <w:pStyle w:val="a5"/>
              <w:numPr>
                <w:ilvl w:val="0"/>
                <w:numId w:val="32"/>
              </w:numPr>
              <w:spacing w:after="150"/>
              <w:ind w:left="795" w:hanging="426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8D4968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t xml:space="preserve">Какой химический элемент содержится в морских водорослях? </w:t>
            </w:r>
          </w:p>
          <w:p w:rsidR="008928C3" w:rsidRPr="008D4968" w:rsidRDefault="008928C3" w:rsidP="00DE46F2">
            <w:pPr>
              <w:pStyle w:val="a5"/>
              <w:numPr>
                <w:ilvl w:val="0"/>
                <w:numId w:val="32"/>
              </w:numPr>
              <w:spacing w:after="150"/>
              <w:ind w:left="795" w:hanging="426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8D4968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t>Название этого неметалла с древнегреческого «фиолетовый»</w:t>
            </w:r>
            <w:r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t>.</w:t>
            </w:r>
          </w:p>
          <w:p w:rsidR="008928C3" w:rsidRPr="008D4968" w:rsidRDefault="008928C3" w:rsidP="00DE46F2">
            <w:pPr>
              <w:pStyle w:val="a5"/>
              <w:numPr>
                <w:ilvl w:val="0"/>
                <w:numId w:val="32"/>
              </w:numPr>
              <w:spacing w:after="150"/>
              <w:ind w:left="795" w:hanging="426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8D4968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t>Красив в кристаллах и парах, на детей наводит страх</w:t>
            </w:r>
            <w:r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t>.</w:t>
            </w:r>
          </w:p>
          <w:p w:rsidR="008928C3" w:rsidRPr="008D4968" w:rsidRDefault="008928C3" w:rsidP="00DE46F2">
            <w:pPr>
              <w:pStyle w:val="a5"/>
              <w:numPr>
                <w:ilvl w:val="0"/>
                <w:numId w:val="32"/>
              </w:numPr>
              <w:spacing w:after="150"/>
              <w:ind w:left="795" w:hanging="426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8D4968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t>Этот неметалл обладает металлическим блеском</w:t>
            </w:r>
            <w:r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t>.</w:t>
            </w:r>
          </w:p>
          <w:p w:rsidR="008928C3" w:rsidRPr="00B9063E" w:rsidRDefault="008928C3" w:rsidP="00B9063E">
            <w:pPr>
              <w:pStyle w:val="a5"/>
              <w:numPr>
                <w:ilvl w:val="0"/>
                <w:numId w:val="32"/>
              </w:numPr>
              <w:spacing w:after="150"/>
              <w:ind w:left="795" w:hanging="426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8D4968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t>Этот неметалл добавляют в поваренную соль</w:t>
            </w:r>
            <w:r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t xml:space="preserve">.  </w:t>
            </w:r>
            <w:r w:rsidRPr="008D4968">
              <w:rPr>
                <w:rFonts w:ascii="Times New Roman" w:hAnsi="Times New Roman" w:cs="Times New Roman"/>
                <w:bCs/>
                <w:noProof/>
                <w:color w:val="C00000"/>
                <w:sz w:val="24"/>
                <w:szCs w:val="24"/>
                <w:lang w:eastAsia="ru-RU"/>
              </w:rPr>
              <w:t xml:space="preserve"> Йод</w:t>
            </w:r>
          </w:p>
          <w:p w:rsidR="008928C3" w:rsidRPr="006711D6" w:rsidRDefault="008928C3" w:rsidP="00DE46F2">
            <w:pPr>
              <w:pStyle w:val="a5"/>
              <w:numPr>
                <w:ilvl w:val="0"/>
                <w:numId w:val="21"/>
              </w:numPr>
              <w:spacing w:after="150" w:line="240" w:lineRule="auto"/>
              <w:ind w:left="369"/>
              <w:jc w:val="both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6711D6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Определите металл.</w:t>
            </w:r>
          </w:p>
          <w:p w:rsidR="008928C3" w:rsidRPr="00B9063E" w:rsidRDefault="008928C3" w:rsidP="00DE46F2">
            <w:pPr>
              <w:pStyle w:val="a5"/>
              <w:numPr>
                <w:ilvl w:val="0"/>
                <w:numId w:val="37"/>
              </w:numPr>
              <w:spacing w:after="150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B9063E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t xml:space="preserve">На покрытие небольшой консервной банки приходиться полграмма этого металла. </w:t>
            </w:r>
          </w:p>
          <w:p w:rsidR="008928C3" w:rsidRPr="00B9063E" w:rsidRDefault="008928C3" w:rsidP="00DE46F2">
            <w:pPr>
              <w:pStyle w:val="a5"/>
              <w:numPr>
                <w:ilvl w:val="0"/>
                <w:numId w:val="37"/>
              </w:numPr>
              <w:spacing w:after="150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B9063E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t>Металл зимой не прочен: чума здоровье точит</w:t>
            </w:r>
          </w:p>
          <w:p w:rsidR="008928C3" w:rsidRPr="00B9063E" w:rsidRDefault="008928C3" w:rsidP="00DE46F2">
            <w:pPr>
              <w:pStyle w:val="a5"/>
              <w:numPr>
                <w:ilvl w:val="0"/>
                <w:numId w:val="37"/>
              </w:numPr>
              <w:spacing w:after="150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B9063E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t>Этот элемент имеет несколько аллотропных модификаций.</w:t>
            </w:r>
          </w:p>
          <w:p w:rsidR="008928C3" w:rsidRPr="00B9063E" w:rsidRDefault="008928C3" w:rsidP="00DE46F2">
            <w:pPr>
              <w:pStyle w:val="a5"/>
              <w:numPr>
                <w:ilvl w:val="0"/>
                <w:numId w:val="37"/>
              </w:numPr>
              <w:spacing w:after="150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B9063E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t>Средь пуговиц больше он не герой, Зато со свинцом образует припой</w:t>
            </w:r>
          </w:p>
          <w:p w:rsidR="008928C3" w:rsidRPr="00B9063E" w:rsidRDefault="008928C3" w:rsidP="00B9063E">
            <w:pPr>
              <w:pStyle w:val="a5"/>
              <w:numPr>
                <w:ilvl w:val="0"/>
                <w:numId w:val="37"/>
              </w:numPr>
              <w:spacing w:after="150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0ED54AC" wp14:editId="0BD63B08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24130</wp:posOffset>
                  </wp:positionV>
                  <wp:extent cx="310515" cy="52324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523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28C3" w:rsidRPr="008D4968" w:rsidRDefault="008928C3" w:rsidP="008D702D">
            <w:pPr>
              <w:pStyle w:val="a5"/>
              <w:spacing w:after="150" w:line="240" w:lineRule="auto"/>
              <w:ind w:left="86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8928C3" w:rsidRDefault="008928C3" w:rsidP="007C6DD4">
            <w:pPr>
              <w:pStyle w:val="a5"/>
              <w:tabs>
                <w:tab w:val="left" w:pos="1754"/>
              </w:tabs>
              <w:spacing w:after="150" w:line="240" w:lineRule="auto"/>
              <w:ind w:left="0"/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t xml:space="preserve">                         </w:t>
            </w:r>
            <w:r w:rsidRPr="007C6DD4">
              <w:rPr>
                <w:noProof/>
                <w:color w:val="C00000"/>
                <w:lang w:eastAsia="ru-RU"/>
              </w:rPr>
              <w:t xml:space="preserve"> </w:t>
            </w:r>
            <w:r w:rsidRPr="007C6DD4"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  <w:lang w:eastAsia="ru-RU"/>
              </w:rPr>
              <w:t>Олово</w:t>
            </w:r>
          </w:p>
          <w:p w:rsidR="008928C3" w:rsidRDefault="008928C3" w:rsidP="007C6DD4">
            <w:pPr>
              <w:pStyle w:val="a5"/>
              <w:tabs>
                <w:tab w:val="left" w:pos="1754"/>
              </w:tabs>
              <w:spacing w:after="150" w:line="240" w:lineRule="auto"/>
              <w:ind w:left="0"/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  <w:lang w:eastAsia="ru-RU"/>
              </w:rPr>
            </w:pPr>
          </w:p>
          <w:p w:rsidR="008928C3" w:rsidRPr="006711D6" w:rsidRDefault="008928C3" w:rsidP="00CA31A7">
            <w:pPr>
              <w:pStyle w:val="a5"/>
              <w:numPr>
                <w:ilvl w:val="0"/>
                <w:numId w:val="21"/>
              </w:numPr>
              <w:tabs>
                <w:tab w:val="left" w:pos="1754"/>
              </w:tabs>
              <w:spacing w:after="150" w:line="240" w:lineRule="auto"/>
              <w:ind w:left="228" w:hanging="228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6711D6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Узнайте неметалл.</w:t>
            </w:r>
          </w:p>
          <w:p w:rsidR="008928C3" w:rsidRPr="00CA31A7" w:rsidRDefault="008928C3" w:rsidP="00CA31A7">
            <w:pPr>
              <w:pStyle w:val="a5"/>
              <w:numPr>
                <w:ilvl w:val="0"/>
                <w:numId w:val="43"/>
              </w:numPr>
              <w:tabs>
                <w:tab w:val="left" w:pos="1754"/>
              </w:tabs>
              <w:spacing w:after="150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CA31A7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t>Структура этого вещества аналогична структуре алмаза.</w:t>
            </w:r>
          </w:p>
          <w:p w:rsidR="008928C3" w:rsidRPr="00CA31A7" w:rsidRDefault="008928C3" w:rsidP="00CA31A7">
            <w:pPr>
              <w:pStyle w:val="a5"/>
              <w:numPr>
                <w:ilvl w:val="0"/>
                <w:numId w:val="43"/>
              </w:numPr>
              <w:tabs>
                <w:tab w:val="left" w:pos="1754"/>
              </w:tabs>
              <w:spacing w:after="150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CA31A7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t>Он используется в качестве полупроводника.</w:t>
            </w:r>
          </w:p>
          <w:p w:rsidR="008928C3" w:rsidRPr="00CA31A7" w:rsidRDefault="008928C3" w:rsidP="00CA31A7">
            <w:pPr>
              <w:pStyle w:val="a5"/>
              <w:numPr>
                <w:ilvl w:val="0"/>
                <w:numId w:val="43"/>
              </w:numPr>
              <w:tabs>
                <w:tab w:val="left" w:pos="1754"/>
              </w:tabs>
              <w:spacing w:after="150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CA31A7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t xml:space="preserve">Он второй по распространённости </w:t>
            </w:r>
            <w:r w:rsidRPr="00CA31A7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lastRenderedPageBreak/>
              <w:t>элемент на Земле.</w:t>
            </w:r>
          </w:p>
          <w:p w:rsidR="008928C3" w:rsidRPr="00CA31A7" w:rsidRDefault="008928C3" w:rsidP="00CA31A7">
            <w:pPr>
              <w:pStyle w:val="a5"/>
              <w:numPr>
                <w:ilvl w:val="0"/>
                <w:numId w:val="43"/>
              </w:numPr>
              <w:tabs>
                <w:tab w:val="left" w:pos="1754"/>
              </w:tabs>
              <w:spacing w:after="150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CA31A7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t>Он входит в состав фотоэлементов солнечных батарей.</w:t>
            </w:r>
          </w:p>
          <w:p w:rsidR="008928C3" w:rsidRPr="00A04740" w:rsidRDefault="008928C3" w:rsidP="00A04740">
            <w:pPr>
              <w:pStyle w:val="a5"/>
              <w:numPr>
                <w:ilvl w:val="0"/>
                <w:numId w:val="43"/>
              </w:numPr>
              <w:tabs>
                <w:tab w:val="left" w:pos="1754"/>
              </w:tabs>
              <w:spacing w:after="150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CA31A7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t>Он входит в состав речного песка.</w:t>
            </w:r>
            <w:r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31A7">
              <w:rPr>
                <w:rFonts w:ascii="Times New Roman" w:hAnsi="Times New Roman" w:cs="Times New Roman"/>
                <w:bCs/>
                <w:noProof/>
                <w:color w:val="C00000"/>
                <w:sz w:val="24"/>
                <w:szCs w:val="24"/>
                <w:lang w:eastAsia="ru-RU"/>
              </w:rPr>
              <w:t>Кремний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28C3" w:rsidRDefault="008928C3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370BC" w:rsidRDefault="005370BC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370BC" w:rsidRDefault="005370BC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370BC" w:rsidRDefault="005370BC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370BC" w:rsidRDefault="005370BC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370BC" w:rsidRDefault="005370BC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370BC" w:rsidRDefault="005370BC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370BC" w:rsidRDefault="005370BC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370BC" w:rsidRDefault="005370BC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370BC" w:rsidRDefault="005370BC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370BC" w:rsidRDefault="005370BC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370BC" w:rsidRDefault="005370BC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370BC" w:rsidRPr="003D1766" w:rsidRDefault="005370BC" w:rsidP="007D566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Слушают вопросы.  Выполняют задания. Обсуждают ответы в командах. Записывают ответы на маркерных досках. Проверяют правильность выполнения задани</w:t>
            </w:r>
            <w:r w:rsidR="007D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537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37076" w:rsidRPr="00D92E1D" w:rsidRDefault="00A37076" w:rsidP="00A37076">
            <w:pPr>
              <w:pStyle w:val="20"/>
              <w:shd w:val="clear" w:color="auto" w:fill="auto"/>
              <w:ind w:left="380" w:hanging="380"/>
              <w:jc w:val="left"/>
              <w:rPr>
                <w:rStyle w:val="2101"/>
                <w:i w:val="0"/>
                <w:color w:val="000000"/>
                <w:sz w:val="24"/>
                <w:szCs w:val="24"/>
              </w:rPr>
            </w:pPr>
            <w:r w:rsidRPr="00D92E1D">
              <w:rPr>
                <w:rStyle w:val="2101"/>
                <w:i w:val="0"/>
                <w:color w:val="000000"/>
                <w:sz w:val="24"/>
                <w:szCs w:val="24"/>
              </w:rPr>
              <w:t>Личностные:</w:t>
            </w:r>
          </w:p>
          <w:p w:rsidR="00A37076" w:rsidRPr="005D51F3" w:rsidRDefault="00A37076" w:rsidP="00A37076">
            <w:pPr>
              <w:pStyle w:val="20"/>
              <w:shd w:val="clear" w:color="auto" w:fill="auto"/>
              <w:ind w:left="26" w:hanging="26"/>
              <w:rPr>
                <w:rStyle w:val="2101"/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rStyle w:val="2101"/>
                <w:b w:val="0"/>
                <w:i w:val="0"/>
                <w:color w:val="000000"/>
                <w:sz w:val="24"/>
                <w:szCs w:val="24"/>
              </w:rPr>
              <w:t>Управление своей познавательной деятельностью.</w:t>
            </w:r>
          </w:p>
          <w:p w:rsidR="00A37076" w:rsidRPr="00276505" w:rsidRDefault="00A37076" w:rsidP="00A37076">
            <w:pPr>
              <w:pStyle w:val="20"/>
              <w:shd w:val="clear" w:color="auto" w:fill="auto"/>
              <w:ind w:left="380" w:hanging="380"/>
              <w:jc w:val="left"/>
              <w:rPr>
                <w:b/>
                <w:sz w:val="24"/>
                <w:szCs w:val="24"/>
              </w:rPr>
            </w:pPr>
            <w:r w:rsidRPr="00276505">
              <w:rPr>
                <w:rStyle w:val="2102"/>
                <w:b/>
                <w:color w:val="000000"/>
                <w:sz w:val="24"/>
                <w:szCs w:val="24"/>
              </w:rPr>
              <w:t xml:space="preserve">Регулятивные </w:t>
            </w:r>
          </w:p>
          <w:p w:rsidR="00A37076" w:rsidRPr="00276505" w:rsidRDefault="00A37076" w:rsidP="00A37076">
            <w:pPr>
              <w:pStyle w:val="20"/>
              <w:shd w:val="clear" w:color="auto" w:fill="auto"/>
              <w:tabs>
                <w:tab w:val="left" w:pos="269"/>
              </w:tabs>
              <w:ind w:firstLine="0"/>
              <w:jc w:val="left"/>
              <w:rPr>
                <w:sz w:val="24"/>
                <w:szCs w:val="24"/>
              </w:rPr>
            </w:pPr>
            <w:r w:rsidRPr="00276505">
              <w:rPr>
                <w:rStyle w:val="2102"/>
                <w:color w:val="000000"/>
                <w:sz w:val="24"/>
                <w:szCs w:val="24"/>
              </w:rPr>
              <w:t xml:space="preserve"> Формирование</w:t>
            </w:r>
            <w:r>
              <w:rPr>
                <w:rStyle w:val="2102"/>
                <w:color w:val="000000"/>
                <w:sz w:val="24"/>
                <w:szCs w:val="24"/>
              </w:rPr>
              <w:t xml:space="preserve">   </w:t>
            </w:r>
            <w:r w:rsidRPr="00276505">
              <w:rPr>
                <w:rStyle w:val="2102"/>
                <w:color w:val="000000"/>
                <w:sz w:val="24"/>
                <w:szCs w:val="24"/>
              </w:rPr>
              <w:t xml:space="preserve"> умения </w:t>
            </w:r>
            <w:r>
              <w:rPr>
                <w:rStyle w:val="2102"/>
                <w:color w:val="000000"/>
                <w:sz w:val="24"/>
                <w:szCs w:val="24"/>
              </w:rPr>
              <w:t>слушать в соответствии с целевой установкой</w:t>
            </w:r>
          </w:p>
          <w:p w:rsidR="00A37076" w:rsidRPr="00276505" w:rsidRDefault="00A37076" w:rsidP="00A37076">
            <w:pPr>
              <w:pStyle w:val="20"/>
              <w:shd w:val="clear" w:color="auto" w:fill="auto"/>
              <w:ind w:left="380" w:hanging="380"/>
              <w:jc w:val="left"/>
              <w:rPr>
                <w:sz w:val="24"/>
                <w:szCs w:val="24"/>
              </w:rPr>
            </w:pPr>
            <w:r w:rsidRPr="00276505">
              <w:rPr>
                <w:rStyle w:val="2102"/>
                <w:b/>
                <w:color w:val="000000"/>
                <w:sz w:val="24"/>
                <w:szCs w:val="24"/>
              </w:rPr>
              <w:t>Познавательные</w:t>
            </w:r>
            <w:r w:rsidRPr="00276505">
              <w:rPr>
                <w:rStyle w:val="2102"/>
                <w:color w:val="000000"/>
                <w:sz w:val="24"/>
                <w:szCs w:val="24"/>
              </w:rPr>
              <w:t xml:space="preserve"> </w:t>
            </w:r>
          </w:p>
          <w:p w:rsidR="00A37076" w:rsidRPr="00276505" w:rsidRDefault="00A37076" w:rsidP="00A37076">
            <w:pPr>
              <w:pStyle w:val="20"/>
              <w:shd w:val="clear" w:color="auto" w:fill="auto"/>
              <w:tabs>
                <w:tab w:val="left" w:pos="259"/>
              </w:tabs>
              <w:ind w:firstLine="0"/>
              <w:jc w:val="left"/>
              <w:rPr>
                <w:sz w:val="24"/>
                <w:szCs w:val="24"/>
              </w:rPr>
            </w:pPr>
            <w:r w:rsidRPr="00276505">
              <w:rPr>
                <w:rStyle w:val="2102"/>
                <w:color w:val="000000"/>
                <w:sz w:val="24"/>
                <w:szCs w:val="24"/>
              </w:rPr>
              <w:t xml:space="preserve">Умение </w:t>
            </w:r>
            <w:r w:rsidR="00A51BCD">
              <w:rPr>
                <w:rStyle w:val="2102"/>
                <w:color w:val="000000"/>
                <w:sz w:val="24"/>
                <w:szCs w:val="24"/>
              </w:rPr>
              <w:t>строить логические рассуждения, устанавливать причинно-следственные связи</w:t>
            </w:r>
          </w:p>
          <w:p w:rsidR="00A37076" w:rsidRPr="00276505" w:rsidRDefault="00A37076" w:rsidP="00A37076">
            <w:pPr>
              <w:pStyle w:val="20"/>
              <w:shd w:val="clear" w:color="auto" w:fill="auto"/>
              <w:ind w:left="380" w:hanging="380"/>
              <w:jc w:val="left"/>
              <w:rPr>
                <w:sz w:val="24"/>
                <w:szCs w:val="24"/>
              </w:rPr>
            </w:pPr>
            <w:r w:rsidRPr="00276505">
              <w:rPr>
                <w:rStyle w:val="2102"/>
                <w:b/>
                <w:color w:val="000000"/>
                <w:sz w:val="24"/>
                <w:szCs w:val="24"/>
              </w:rPr>
              <w:t>Коммуникативные</w:t>
            </w:r>
          </w:p>
          <w:p w:rsidR="00A37076" w:rsidRPr="00A04740" w:rsidRDefault="00A37076" w:rsidP="00A04740">
            <w:pPr>
              <w:pStyle w:val="20"/>
              <w:shd w:val="clear" w:color="auto" w:fill="auto"/>
              <w:tabs>
                <w:tab w:val="left" w:pos="259"/>
              </w:tabs>
              <w:ind w:firstLine="0"/>
              <w:jc w:val="left"/>
              <w:rPr>
                <w:sz w:val="24"/>
                <w:szCs w:val="24"/>
              </w:rPr>
            </w:pPr>
            <w:r w:rsidRPr="00276505">
              <w:rPr>
                <w:rStyle w:val="2102"/>
                <w:color w:val="000000"/>
                <w:sz w:val="24"/>
                <w:szCs w:val="24"/>
              </w:rPr>
              <w:t xml:space="preserve">Умение </w:t>
            </w:r>
            <w:r w:rsidR="0040641D">
              <w:rPr>
                <w:rStyle w:val="2102"/>
                <w:color w:val="000000"/>
                <w:sz w:val="24"/>
                <w:szCs w:val="24"/>
              </w:rPr>
              <w:t>строить продуктивное взаимодействие со сверстниками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28C3" w:rsidRPr="003D1766" w:rsidRDefault="00522CB7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мин.</w:t>
            </w:r>
          </w:p>
        </w:tc>
      </w:tr>
      <w:tr w:rsidR="008928C3" w:rsidRPr="003D1766" w:rsidTr="003574D4">
        <w:tc>
          <w:tcPr>
            <w:tcW w:w="21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28C3" w:rsidRDefault="00CE2F94" w:rsidP="00043910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6. </w:t>
            </w:r>
            <w:r w:rsidR="00892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Станция соединений </w:t>
            </w:r>
            <w:r w:rsidR="008928C3" w:rsidRPr="00B51B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(время </w:t>
            </w:r>
            <w:r w:rsidR="008928C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выполнения задания 4</w:t>
            </w:r>
            <w:r w:rsidR="008928C3" w:rsidRPr="00B51B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 сек.)</w:t>
            </w:r>
          </w:p>
        </w:tc>
        <w:tc>
          <w:tcPr>
            <w:tcW w:w="5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28C3" w:rsidRDefault="008928C3" w:rsidP="00B621B6">
            <w:pPr>
              <w:pStyle w:val="a5"/>
              <w:spacing w:after="150"/>
              <w:ind w:left="0"/>
              <w:rPr>
                <w:rFonts w:ascii="Arial" w:eastAsiaTheme="minorEastAsia" w:hAnsi="Arial"/>
                <w:b/>
                <w:bCs/>
                <w:color w:val="000000" w:themeColor="text1"/>
                <w:kern w:val="24"/>
                <w:sz w:val="96"/>
                <w:szCs w:val="96"/>
                <w:lang w:eastAsia="ru-RU"/>
              </w:rPr>
            </w:pPr>
            <w:r>
              <w:rPr>
                <w:rFonts w:ascii="Arial" w:eastAsiaTheme="minorEastAsia" w:hAnsi="Arial"/>
                <w:b/>
                <w:bCs/>
                <w:noProof/>
                <w:color w:val="000000" w:themeColor="text1"/>
                <w:kern w:val="24"/>
                <w:sz w:val="96"/>
                <w:szCs w:val="96"/>
                <w:lang w:eastAsia="ru-RU"/>
              </w:rPr>
              <w:drawing>
                <wp:inline distT="0" distB="0" distL="0" distR="0" wp14:anchorId="5C3435D4" wp14:editId="5A01FE80">
                  <wp:extent cx="3012830" cy="2259728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389" cy="2260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28C3" w:rsidRDefault="008928C3" w:rsidP="009C7DD0">
            <w:pPr>
              <w:pStyle w:val="a5"/>
              <w:spacing w:after="150"/>
              <w:ind w:left="0"/>
              <w:jc w:val="both"/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07B1D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Добро </w:t>
            </w:r>
            <w: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пожаловать</w:t>
            </w:r>
            <w:r w:rsidRPr="00F07B1D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на  «Станцию соединений»</w:t>
            </w:r>
            <w: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. Как вы думаете, кто здесь живёт?</w:t>
            </w:r>
          </w:p>
          <w:p w:rsidR="008928C3" w:rsidRDefault="008928C3" w:rsidP="009C7DD0">
            <w:pPr>
              <w:pStyle w:val="a5"/>
              <w:spacing w:after="150"/>
              <w:ind w:left="0"/>
              <w:jc w:val="both"/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Давайте посетим эту станцию и узнаем.</w:t>
            </w:r>
          </w:p>
          <w:p w:rsidR="008928C3" w:rsidRPr="00F07B1D" w:rsidRDefault="008928C3" w:rsidP="00B621B6">
            <w:pPr>
              <w:pStyle w:val="a5"/>
              <w:spacing w:after="150"/>
              <w:ind w:left="0"/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8928C3" w:rsidRPr="005629AC" w:rsidRDefault="008928C3" w:rsidP="00DE46F2">
            <w:pPr>
              <w:pStyle w:val="a5"/>
              <w:numPr>
                <w:ilvl w:val="0"/>
                <w:numId w:val="17"/>
              </w:numPr>
              <w:spacing w:after="150"/>
              <w:ind w:left="369"/>
              <w:jc w:val="both"/>
              <w:rPr>
                <w:rFonts w:ascii="Arial" w:eastAsiaTheme="minorEastAsia" w:hAnsi="Arial"/>
                <w:b/>
                <w:bCs/>
                <w:color w:val="000000" w:themeColor="text1"/>
                <w:kern w:val="24"/>
                <w:sz w:val="96"/>
                <w:szCs w:val="96"/>
                <w:lang w:eastAsia="ru-RU"/>
              </w:rPr>
            </w:pPr>
            <w:r w:rsidRPr="00562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XIX веке в России не было своей системы названий химических соединений</w:t>
            </w:r>
            <w:r w:rsidRPr="00F37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562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Среди множества  предложений самой любопытной была рекомендация «русифицировать» химические названия, то есть «принять для названий химических соединений сочетания вроде русских имён, отчеств и фамилий.</w:t>
            </w:r>
            <w:r w:rsidRPr="005629AC">
              <w:rPr>
                <w:rFonts w:ascii="Arial" w:eastAsiaTheme="minorEastAsia" w:hAnsi="Arial"/>
                <w:b/>
                <w:bCs/>
                <w:color w:val="000000" w:themeColor="text1"/>
                <w:kern w:val="24"/>
                <w:sz w:val="96"/>
                <w:szCs w:val="96"/>
                <w:lang w:eastAsia="ru-RU"/>
              </w:rPr>
              <w:t xml:space="preserve"> </w:t>
            </w:r>
          </w:p>
          <w:p w:rsidR="008928C3" w:rsidRPr="006711D6" w:rsidRDefault="008928C3" w:rsidP="005D2582">
            <w:pPr>
              <w:spacing w:after="0"/>
              <w:ind w:left="16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11D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Как выглядят следующие жители «Станции соединений»?</w:t>
            </w:r>
          </w:p>
          <w:p w:rsidR="008928C3" w:rsidRPr="005629AC" w:rsidRDefault="008928C3" w:rsidP="005D2582">
            <w:pPr>
              <w:spacing w:after="0"/>
              <w:ind w:left="1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29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Калий Хлорович</w:t>
            </w:r>
          </w:p>
          <w:p w:rsidR="008928C3" w:rsidRPr="005629AC" w:rsidRDefault="008928C3" w:rsidP="005D2582">
            <w:pPr>
              <w:spacing w:after="0"/>
              <w:ind w:left="1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29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Водород Кислородович</w:t>
            </w:r>
          </w:p>
          <w:p w:rsidR="008928C3" w:rsidRDefault="008928C3" w:rsidP="005D2582">
            <w:pPr>
              <w:spacing w:after="0"/>
              <w:ind w:left="169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29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Водород Серович Кислов</w:t>
            </w:r>
          </w:p>
          <w:p w:rsidR="008928C3" w:rsidRPr="0052188A" w:rsidRDefault="008928C3" w:rsidP="005D2582">
            <w:pPr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52188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К</w:t>
            </w:r>
            <w:r w:rsidRPr="0052188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val="en-US" w:eastAsia="ru-RU"/>
              </w:rPr>
              <w:t>Cl</w:t>
            </w:r>
            <w:r w:rsidRPr="0052188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- соль </w:t>
            </w:r>
          </w:p>
          <w:p w:rsidR="008928C3" w:rsidRPr="0052188A" w:rsidRDefault="008928C3" w:rsidP="005D2582">
            <w:pPr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52188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52188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val="en-US" w:eastAsia="ru-RU"/>
              </w:rPr>
              <w:t>H</w:t>
            </w:r>
            <w:r w:rsidRPr="0052188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vertAlign w:val="subscript"/>
                <w:lang w:eastAsia="ru-RU"/>
              </w:rPr>
              <w:t>2</w:t>
            </w:r>
            <w:r w:rsidRPr="0052188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val="en-US" w:eastAsia="ru-RU"/>
              </w:rPr>
              <w:t>O</w:t>
            </w:r>
            <w:r w:rsidRPr="0052188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– вода</w:t>
            </w:r>
          </w:p>
          <w:p w:rsidR="008928C3" w:rsidRPr="0052188A" w:rsidRDefault="008928C3" w:rsidP="005D2582">
            <w:pPr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52188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val="en-US" w:eastAsia="ru-RU"/>
              </w:rPr>
              <w:t>H</w:t>
            </w:r>
            <w:r w:rsidRPr="0052188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vertAlign w:val="subscript"/>
                <w:lang w:eastAsia="ru-RU"/>
              </w:rPr>
              <w:t>2</w:t>
            </w:r>
            <w:r w:rsidRPr="0052188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val="en-US" w:eastAsia="ru-RU"/>
              </w:rPr>
              <w:t>SO</w:t>
            </w:r>
            <w:r w:rsidRPr="0052188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vertAlign w:val="subscript"/>
                <w:lang w:eastAsia="ru-RU"/>
              </w:rPr>
              <w:t>4</w:t>
            </w:r>
            <w:r w:rsidRPr="0052188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– серная кислота</w:t>
            </w:r>
          </w:p>
          <w:p w:rsidR="008928C3" w:rsidRPr="0052188A" w:rsidRDefault="008928C3" w:rsidP="0052188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  <w:p w:rsidR="008928C3" w:rsidRPr="00853012" w:rsidRDefault="008928C3" w:rsidP="00DE46F2">
            <w:pPr>
              <w:pStyle w:val="a5"/>
              <w:numPr>
                <w:ilvl w:val="0"/>
                <w:numId w:val="18"/>
              </w:numPr>
              <w:ind w:left="3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1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«Это  сложное  вещество  широко  распространено  в  природе. </w:t>
            </w:r>
            <w:r w:rsidRPr="005A06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Встречается  по  всему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</w:t>
            </w:r>
            <w:r w:rsidRPr="005A06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земному шару. Не  имеет  запаха. При  атмосферном  давлении  вещество  может находиться только в газообразном и твёрдом состояниях. Многие учёные  считают,  что  это  вещество  оказывает  влияние  на  повышение  температуры  нашей  планеты.  Применяется  в  различных  производствах,  в  том  числе  и  пищевой  промышленности.  Используется  при  тушении  пожаров.  Однако  в химической  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аборатории  им  нельзя  </w:t>
            </w:r>
            <w:r w:rsidR="00CF2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тушить </w:t>
            </w:r>
            <w:r w:rsidRPr="005A06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горящие  металлы,  например  маг</w:t>
            </w:r>
            <w:r w:rsidR="00CF2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5A06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ний. 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Напитки</w:t>
            </w:r>
            <w:r w:rsidRPr="005A06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 приготовленные  с  этим  веществом,  очень  любят  дети.  Но постоянное  потребление  таких  напитков  может  вызвать  раздражение  стенок  желудка».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C5B8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Углекислый газ</w:t>
            </w:r>
          </w:p>
          <w:p w:rsidR="008928C3" w:rsidRPr="00853012" w:rsidRDefault="008928C3" w:rsidP="00DE46F2">
            <w:pPr>
              <w:pStyle w:val="a5"/>
              <w:numPr>
                <w:ilvl w:val="0"/>
                <w:numId w:val="18"/>
              </w:numPr>
              <w:ind w:left="36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711D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Помогите выяснить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853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кем работают </w:t>
            </w:r>
            <w:r w:rsidRPr="00853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жители этой станции</w:t>
            </w:r>
          </w:p>
          <w:p w:rsidR="008928C3" w:rsidRPr="00853012" w:rsidRDefault="008928C3" w:rsidP="00853012">
            <w:pPr>
              <w:ind w:left="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8D5157" wp14:editId="5D762C1A">
                  <wp:extent cx="3040042" cy="2280138"/>
                  <wp:effectExtent l="0" t="0" r="8255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606" cy="2280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28C3" w:rsidRPr="00A04740" w:rsidRDefault="008928C3" w:rsidP="00A04740">
            <w:pPr>
              <w:ind w:left="9"/>
              <w:jc w:val="both"/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  <w:lang w:eastAsia="ru-RU"/>
              </w:rPr>
              <w:t>А2, Б1, В4, Г3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28C3" w:rsidRDefault="008928C3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928C3" w:rsidRDefault="008928C3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928C3" w:rsidRDefault="008928C3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928C3" w:rsidRDefault="008928C3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928C3" w:rsidRDefault="008928C3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928C3" w:rsidRDefault="008928C3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928C3" w:rsidRDefault="008928C3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928C3" w:rsidRDefault="008928C3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928C3" w:rsidRDefault="008928C3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Отвечают на вопрос учителя. Перечисляют основные классы соединений (оксиды, основания, кислоты, соли)</w:t>
            </w:r>
          </w:p>
          <w:p w:rsidR="00C3374F" w:rsidRDefault="00C3374F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3374F" w:rsidRDefault="00C3374F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3374F" w:rsidRDefault="00C3374F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3374F" w:rsidRDefault="00C3374F" w:rsidP="00C337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3374F" w:rsidRDefault="00C3374F" w:rsidP="00C337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3374F" w:rsidRPr="003D1766" w:rsidRDefault="00C3374F" w:rsidP="007D566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Слушают вопросы.  Выполняют задания. Обсуждают ответы в </w:t>
            </w:r>
            <w:r w:rsidRPr="00537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командах. Записывают ответы на маркерных досках. Проверяют правильность выполнения задани</w:t>
            </w:r>
            <w:r w:rsidR="007D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537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2B2B" w:rsidRDefault="009B2B2B" w:rsidP="009B2B2B">
            <w:pPr>
              <w:pStyle w:val="20"/>
              <w:shd w:val="clear" w:color="auto" w:fill="auto"/>
              <w:ind w:left="380" w:hanging="380"/>
              <w:jc w:val="left"/>
              <w:rPr>
                <w:rStyle w:val="2101"/>
                <w:i w:val="0"/>
                <w:color w:val="000000"/>
                <w:sz w:val="24"/>
                <w:szCs w:val="24"/>
              </w:rPr>
            </w:pPr>
          </w:p>
          <w:p w:rsidR="009B2B2B" w:rsidRDefault="009B2B2B" w:rsidP="000D6C66">
            <w:pPr>
              <w:pStyle w:val="20"/>
              <w:shd w:val="clear" w:color="auto" w:fill="auto"/>
              <w:ind w:firstLine="0"/>
              <w:jc w:val="left"/>
              <w:rPr>
                <w:rStyle w:val="2101"/>
                <w:i w:val="0"/>
                <w:color w:val="000000"/>
                <w:sz w:val="24"/>
                <w:szCs w:val="24"/>
              </w:rPr>
            </w:pPr>
          </w:p>
          <w:p w:rsidR="009B2B2B" w:rsidRPr="00D92E1D" w:rsidRDefault="009B2B2B" w:rsidP="009B2B2B">
            <w:pPr>
              <w:pStyle w:val="20"/>
              <w:shd w:val="clear" w:color="auto" w:fill="auto"/>
              <w:ind w:left="380" w:hanging="380"/>
              <w:jc w:val="left"/>
              <w:rPr>
                <w:rStyle w:val="2101"/>
                <w:i w:val="0"/>
                <w:color w:val="000000"/>
                <w:sz w:val="24"/>
                <w:szCs w:val="24"/>
              </w:rPr>
            </w:pPr>
            <w:r w:rsidRPr="00D92E1D">
              <w:rPr>
                <w:rStyle w:val="2101"/>
                <w:i w:val="0"/>
                <w:color w:val="000000"/>
                <w:sz w:val="24"/>
                <w:szCs w:val="24"/>
              </w:rPr>
              <w:t>Личностные:</w:t>
            </w:r>
          </w:p>
          <w:p w:rsidR="009B2B2B" w:rsidRPr="005D51F3" w:rsidRDefault="009B2B2B" w:rsidP="009B2B2B">
            <w:pPr>
              <w:pStyle w:val="20"/>
              <w:shd w:val="clear" w:color="auto" w:fill="auto"/>
              <w:ind w:left="26" w:hanging="26"/>
              <w:rPr>
                <w:rStyle w:val="2101"/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rStyle w:val="2101"/>
                <w:b w:val="0"/>
                <w:i w:val="0"/>
                <w:color w:val="000000"/>
                <w:sz w:val="24"/>
                <w:szCs w:val="24"/>
              </w:rPr>
              <w:t>Управление своей познавательной деятельностью.</w:t>
            </w:r>
          </w:p>
          <w:p w:rsidR="009B2B2B" w:rsidRPr="00276505" w:rsidRDefault="009B2B2B" w:rsidP="009B2B2B">
            <w:pPr>
              <w:pStyle w:val="20"/>
              <w:shd w:val="clear" w:color="auto" w:fill="auto"/>
              <w:ind w:left="380" w:hanging="380"/>
              <w:jc w:val="left"/>
              <w:rPr>
                <w:b/>
                <w:sz w:val="24"/>
                <w:szCs w:val="24"/>
              </w:rPr>
            </w:pPr>
            <w:r w:rsidRPr="00276505">
              <w:rPr>
                <w:rStyle w:val="2102"/>
                <w:b/>
                <w:color w:val="000000"/>
                <w:sz w:val="24"/>
                <w:szCs w:val="24"/>
              </w:rPr>
              <w:t xml:space="preserve">Регулятивные </w:t>
            </w:r>
          </w:p>
          <w:p w:rsidR="009B2B2B" w:rsidRPr="00276505" w:rsidRDefault="009B2B2B" w:rsidP="009B2B2B">
            <w:pPr>
              <w:pStyle w:val="20"/>
              <w:shd w:val="clear" w:color="auto" w:fill="auto"/>
              <w:tabs>
                <w:tab w:val="left" w:pos="269"/>
              </w:tabs>
              <w:ind w:firstLine="0"/>
              <w:jc w:val="left"/>
              <w:rPr>
                <w:sz w:val="24"/>
                <w:szCs w:val="24"/>
              </w:rPr>
            </w:pPr>
            <w:r w:rsidRPr="00276505">
              <w:rPr>
                <w:rStyle w:val="2102"/>
                <w:color w:val="000000"/>
                <w:sz w:val="24"/>
                <w:szCs w:val="24"/>
              </w:rPr>
              <w:t xml:space="preserve"> Формирование</w:t>
            </w:r>
            <w:r>
              <w:rPr>
                <w:rStyle w:val="2102"/>
                <w:color w:val="000000"/>
                <w:sz w:val="24"/>
                <w:szCs w:val="24"/>
              </w:rPr>
              <w:t xml:space="preserve">   </w:t>
            </w:r>
            <w:r w:rsidRPr="00276505">
              <w:rPr>
                <w:rStyle w:val="2102"/>
                <w:color w:val="000000"/>
                <w:sz w:val="24"/>
                <w:szCs w:val="24"/>
              </w:rPr>
              <w:t xml:space="preserve"> умения </w:t>
            </w:r>
            <w:r>
              <w:rPr>
                <w:rStyle w:val="2102"/>
                <w:color w:val="000000"/>
                <w:sz w:val="24"/>
                <w:szCs w:val="24"/>
              </w:rPr>
              <w:t>слушать в соответствии с целевой установкой</w:t>
            </w:r>
          </w:p>
          <w:p w:rsidR="009B2B2B" w:rsidRPr="00276505" w:rsidRDefault="009B2B2B" w:rsidP="009B2B2B">
            <w:pPr>
              <w:pStyle w:val="20"/>
              <w:shd w:val="clear" w:color="auto" w:fill="auto"/>
              <w:ind w:left="380" w:hanging="380"/>
              <w:jc w:val="left"/>
              <w:rPr>
                <w:sz w:val="24"/>
                <w:szCs w:val="24"/>
              </w:rPr>
            </w:pPr>
            <w:r w:rsidRPr="00276505">
              <w:rPr>
                <w:rStyle w:val="2102"/>
                <w:b/>
                <w:color w:val="000000"/>
                <w:sz w:val="24"/>
                <w:szCs w:val="24"/>
              </w:rPr>
              <w:t>Познавательные</w:t>
            </w:r>
            <w:r w:rsidRPr="00276505">
              <w:rPr>
                <w:rStyle w:val="2102"/>
                <w:color w:val="000000"/>
                <w:sz w:val="24"/>
                <w:szCs w:val="24"/>
              </w:rPr>
              <w:t xml:space="preserve"> </w:t>
            </w:r>
          </w:p>
          <w:p w:rsidR="009B2B2B" w:rsidRPr="00276505" w:rsidRDefault="009B2B2B" w:rsidP="00EA7369">
            <w:pPr>
              <w:pStyle w:val="20"/>
              <w:shd w:val="clear" w:color="auto" w:fill="auto"/>
              <w:tabs>
                <w:tab w:val="left" w:pos="259"/>
              </w:tabs>
              <w:ind w:firstLine="0"/>
              <w:rPr>
                <w:sz w:val="24"/>
                <w:szCs w:val="24"/>
              </w:rPr>
            </w:pPr>
            <w:r w:rsidRPr="00276505">
              <w:rPr>
                <w:rStyle w:val="2102"/>
                <w:color w:val="000000"/>
                <w:sz w:val="24"/>
                <w:szCs w:val="24"/>
              </w:rPr>
              <w:t xml:space="preserve">Умение </w:t>
            </w:r>
            <w:r>
              <w:rPr>
                <w:rStyle w:val="2102"/>
                <w:color w:val="000000"/>
                <w:sz w:val="24"/>
                <w:szCs w:val="24"/>
              </w:rPr>
              <w:t>строить логические рассуждения, устанавливать причинно-следственные связи</w:t>
            </w:r>
          </w:p>
          <w:p w:rsidR="009B2B2B" w:rsidRPr="00276505" w:rsidRDefault="009B2B2B" w:rsidP="009B2B2B">
            <w:pPr>
              <w:pStyle w:val="20"/>
              <w:shd w:val="clear" w:color="auto" w:fill="auto"/>
              <w:ind w:left="380" w:hanging="380"/>
              <w:jc w:val="left"/>
              <w:rPr>
                <w:sz w:val="24"/>
                <w:szCs w:val="24"/>
              </w:rPr>
            </w:pPr>
            <w:r w:rsidRPr="00276505">
              <w:rPr>
                <w:rStyle w:val="2102"/>
                <w:b/>
                <w:color w:val="000000"/>
                <w:sz w:val="24"/>
                <w:szCs w:val="24"/>
              </w:rPr>
              <w:t>Коммуникативные</w:t>
            </w:r>
          </w:p>
          <w:p w:rsidR="008928C3" w:rsidRPr="00A04740" w:rsidRDefault="009B2B2B" w:rsidP="00A04740">
            <w:pPr>
              <w:pStyle w:val="20"/>
              <w:shd w:val="clear" w:color="auto" w:fill="auto"/>
              <w:tabs>
                <w:tab w:val="left" w:pos="259"/>
              </w:tabs>
              <w:ind w:firstLine="0"/>
              <w:rPr>
                <w:sz w:val="24"/>
                <w:szCs w:val="24"/>
              </w:rPr>
            </w:pPr>
            <w:r w:rsidRPr="00276505">
              <w:rPr>
                <w:rStyle w:val="2102"/>
                <w:color w:val="000000"/>
                <w:sz w:val="24"/>
                <w:szCs w:val="24"/>
              </w:rPr>
              <w:t xml:space="preserve">Умение </w:t>
            </w:r>
            <w:r>
              <w:rPr>
                <w:rStyle w:val="2102"/>
                <w:color w:val="000000"/>
                <w:sz w:val="24"/>
                <w:szCs w:val="24"/>
              </w:rPr>
              <w:t>строить продуктивное взаимодействие со сверстниками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28C3" w:rsidRPr="003D1766" w:rsidRDefault="005E2AC6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2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мин.</w:t>
            </w:r>
          </w:p>
        </w:tc>
      </w:tr>
      <w:tr w:rsidR="008928C3" w:rsidRPr="003D1766" w:rsidTr="003574D4">
        <w:tc>
          <w:tcPr>
            <w:tcW w:w="21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28C3" w:rsidRDefault="00CE2F94" w:rsidP="005D2582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7. </w:t>
            </w:r>
            <w:r w:rsidR="00892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Расчётная </w:t>
            </w:r>
            <w:r w:rsidR="008928C3" w:rsidRPr="005D25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(время выполнения задания </w:t>
            </w:r>
            <w:r w:rsidR="008928C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1,2 мин</w:t>
            </w:r>
            <w:r w:rsidR="008928C3" w:rsidRPr="005D25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5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28C3" w:rsidRDefault="008928C3" w:rsidP="00B621B6">
            <w:pPr>
              <w:pStyle w:val="a5"/>
              <w:spacing w:after="150"/>
              <w:ind w:left="0"/>
              <w:rPr>
                <w:rFonts w:ascii="Arial" w:eastAsiaTheme="minorEastAsia" w:hAnsi="Arial"/>
                <w:b/>
                <w:bCs/>
                <w:noProof/>
                <w:color w:val="000000" w:themeColor="text1"/>
                <w:kern w:val="24"/>
                <w:sz w:val="96"/>
                <w:szCs w:val="96"/>
                <w:lang w:eastAsia="ru-RU"/>
              </w:rPr>
            </w:pPr>
            <w:r>
              <w:rPr>
                <w:rFonts w:ascii="Arial" w:eastAsiaTheme="minorEastAsia" w:hAnsi="Arial"/>
                <w:b/>
                <w:bCs/>
                <w:noProof/>
                <w:color w:val="000000" w:themeColor="text1"/>
                <w:kern w:val="24"/>
                <w:sz w:val="96"/>
                <w:szCs w:val="96"/>
                <w:lang w:eastAsia="ru-RU"/>
              </w:rPr>
              <w:drawing>
                <wp:inline distT="0" distB="0" distL="0" distR="0" wp14:anchorId="46E1964C" wp14:editId="574FB35B">
                  <wp:extent cx="3036277" cy="2277312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584" cy="22775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28C3" w:rsidRDefault="008928C3" w:rsidP="00EA7BFA">
            <w:pPr>
              <w:pStyle w:val="a5"/>
              <w:spacing w:after="150"/>
              <w:ind w:left="86"/>
              <w:jc w:val="both"/>
              <w:rPr>
                <w:rFonts w:ascii="Times New Roman" w:eastAsiaTheme="minorEastAsia" w:hAnsi="Times New Roman" w:cs="Times New Roman"/>
                <w:bCs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t>Путешествие подходит к концу. Я надеюсь,   вы собрали  немало химичсских знаний.  Теперь пришло время попробовать силы на станции «Расчётная».</w:t>
            </w:r>
          </w:p>
          <w:p w:rsidR="008928C3" w:rsidRDefault="008928C3" w:rsidP="00D701FB">
            <w:pPr>
              <w:pStyle w:val="a5"/>
              <w:numPr>
                <w:ilvl w:val="0"/>
                <w:numId w:val="18"/>
              </w:numPr>
              <w:spacing w:after="150"/>
              <w:ind w:left="369"/>
              <w:rPr>
                <w:rFonts w:ascii="Times New Roman" w:eastAsiaTheme="minorEastAsia" w:hAnsi="Times New Roman" w:cs="Times New Roman"/>
                <w:bCs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При входе на станцию висит </w:t>
            </w:r>
          </w:p>
          <w:p w:rsidR="008928C3" w:rsidRDefault="008928C3" w:rsidP="006711D6">
            <w:pPr>
              <w:pStyle w:val="a5"/>
              <w:spacing w:after="150"/>
              <w:ind w:left="369"/>
              <w:rPr>
                <w:rFonts w:ascii="Times New Roman" w:eastAsiaTheme="minorEastAsia" w:hAnsi="Times New Roman" w:cs="Times New Roman"/>
                <w:bCs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                          </w:t>
            </w:r>
            <w:r w:rsidRPr="006711D6">
              <w:rPr>
                <w:rFonts w:ascii="Times New Roman" w:eastAsiaTheme="minorEastAsia" w:hAnsi="Times New Roman" w:cs="Times New Roman"/>
                <w:b/>
                <w:bCs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t>объявление</w:t>
            </w:r>
            <w:r>
              <w:rPr>
                <w:rFonts w:ascii="Times New Roman" w:eastAsiaTheme="minorEastAsia" w:hAnsi="Times New Roman" w:cs="Times New Roman"/>
                <w:bCs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t>:</w:t>
            </w:r>
          </w:p>
          <w:p w:rsidR="008928C3" w:rsidRPr="00FD6E67" w:rsidRDefault="008928C3" w:rsidP="00FD6E67">
            <w:pPr>
              <w:pStyle w:val="a5"/>
              <w:spacing w:after="150"/>
              <w:ind w:left="369" w:hanging="141"/>
              <w:jc w:val="both"/>
              <w:rPr>
                <w:rFonts w:ascii="Times New Roman" w:eastAsiaTheme="minorEastAsia" w:hAnsi="Times New Roman" w:cs="Times New Roman"/>
                <w:bCs/>
                <w:noProof/>
                <w:color w:val="C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lastRenderedPageBreak/>
              <w:t xml:space="preserve">  </w:t>
            </w:r>
            <w:r w:rsidRPr="00CA4299">
              <w:rPr>
                <w:rFonts w:ascii="Times New Roman" w:eastAsiaTheme="minorEastAsia" w:hAnsi="Times New Roman" w:cs="Times New Roman"/>
                <w:bCs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t>Потерялся породистый оксид, принадлежащий жильцу из 3-го подъезда. Особые приметы: имеет молекулярную массу 102. Прошу вернуть за вознаграждение</w:t>
            </w:r>
            <w:r>
              <w:rPr>
                <w:rFonts w:ascii="Times New Roman" w:eastAsiaTheme="minorEastAsia" w:hAnsi="Times New Roman" w:cs="Times New Roman"/>
                <w:bCs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D701FB">
              <w:rPr>
                <w:rFonts w:ascii="Times New Roman" w:eastAsiaTheme="minorEastAsia" w:hAnsi="Times New Roman" w:cs="Times New Roman"/>
                <w:bCs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3 балла.</w:t>
            </w:r>
            <w:r>
              <w:rPr>
                <w:rFonts w:ascii="Times New Roman" w:eastAsiaTheme="minorEastAsia" w:hAnsi="Times New Roman" w:cs="Times New Roman"/>
                <w:bCs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C9393C">
              <w:rPr>
                <w:rFonts w:ascii="Times New Roman" w:eastAsiaTheme="minorEastAsia" w:hAnsi="Times New Roman" w:cs="Times New Roman"/>
                <w:bCs/>
                <w:noProof/>
                <w:color w:val="C00000"/>
                <w:kern w:val="24"/>
                <w:sz w:val="24"/>
                <w:szCs w:val="24"/>
                <w:lang w:eastAsia="ru-RU"/>
              </w:rPr>
              <w:t>А</w:t>
            </w:r>
            <w:r w:rsidRPr="00C9393C">
              <w:rPr>
                <w:rFonts w:ascii="Times New Roman" w:eastAsiaTheme="minorEastAsia" w:hAnsi="Times New Roman" w:cs="Times New Roman"/>
                <w:bCs/>
                <w:noProof/>
                <w:color w:val="C00000"/>
                <w:kern w:val="24"/>
                <w:sz w:val="24"/>
                <w:szCs w:val="24"/>
                <w:lang w:val="en-US" w:eastAsia="ru-RU"/>
              </w:rPr>
              <w:t>l</w:t>
            </w:r>
            <w:r w:rsidRPr="00C9393C">
              <w:rPr>
                <w:rFonts w:ascii="Times New Roman" w:eastAsiaTheme="minorEastAsia" w:hAnsi="Times New Roman" w:cs="Times New Roman"/>
                <w:bCs/>
                <w:noProof/>
                <w:color w:val="C00000"/>
                <w:kern w:val="24"/>
                <w:sz w:val="24"/>
                <w:szCs w:val="24"/>
                <w:vertAlign w:val="subscript"/>
                <w:lang w:eastAsia="ru-RU"/>
              </w:rPr>
              <w:t>2</w:t>
            </w:r>
            <w:r w:rsidRPr="00C9393C">
              <w:rPr>
                <w:rFonts w:ascii="Times New Roman" w:eastAsiaTheme="minorEastAsia" w:hAnsi="Times New Roman" w:cs="Times New Roman"/>
                <w:bCs/>
                <w:noProof/>
                <w:color w:val="C00000"/>
                <w:kern w:val="24"/>
                <w:sz w:val="24"/>
                <w:szCs w:val="24"/>
                <w:lang w:val="en-US" w:eastAsia="ru-RU"/>
              </w:rPr>
              <w:t>O</w:t>
            </w:r>
            <w:r w:rsidRPr="00C9393C">
              <w:rPr>
                <w:rFonts w:ascii="Times New Roman" w:eastAsiaTheme="minorEastAsia" w:hAnsi="Times New Roman" w:cs="Times New Roman"/>
                <w:bCs/>
                <w:noProof/>
                <w:color w:val="C00000"/>
                <w:kern w:val="24"/>
                <w:sz w:val="24"/>
                <w:szCs w:val="24"/>
                <w:vertAlign w:val="subscript"/>
                <w:lang w:val="en-US" w:eastAsia="ru-RU"/>
              </w:rPr>
              <w:t>3</w:t>
            </w:r>
          </w:p>
          <w:p w:rsidR="008928C3" w:rsidRPr="004F6202" w:rsidRDefault="008928C3" w:rsidP="00EA7BFA">
            <w:pPr>
              <w:pStyle w:val="a5"/>
              <w:numPr>
                <w:ilvl w:val="0"/>
                <w:numId w:val="18"/>
              </w:numPr>
              <w:spacing w:after="150"/>
              <w:ind w:left="369"/>
              <w:jc w:val="both"/>
              <w:rPr>
                <w:rFonts w:ascii="Times New Roman" w:eastAsiaTheme="minorEastAsia" w:hAnsi="Times New Roman" w:cs="Times New Roman"/>
                <w:bCs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D6E67">
              <w:rPr>
                <w:rFonts w:ascii="Times New Roman" w:eastAsiaTheme="minorEastAsia" w:hAnsi="Times New Roman" w:cs="Times New Roman"/>
                <w:b/>
                <w:bCs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t>180 мл воды выпито за 10 глотков</w:t>
            </w:r>
            <w:r w:rsidRPr="00830F91">
              <w:rPr>
                <w:rFonts w:ascii="Times New Roman" w:eastAsiaTheme="minorEastAsia" w:hAnsi="Times New Roman" w:cs="Times New Roman"/>
                <w:bCs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t>. Сколько моль воды содержится в одном глотке воды?</w:t>
            </w:r>
            <w:r>
              <w:rPr>
                <w:rFonts w:ascii="Times New Roman" w:eastAsiaTheme="minorEastAsia" w:hAnsi="Times New Roman" w:cs="Times New Roman"/>
                <w:bCs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  </w:t>
            </w:r>
            <w:r w:rsidRPr="004F6202">
              <w:rPr>
                <w:rFonts w:ascii="Times New Roman" w:eastAsiaTheme="minorEastAsia" w:hAnsi="Times New Roman" w:cs="Times New Roman"/>
                <w:bCs/>
                <w:noProof/>
                <w:color w:val="C00000"/>
                <w:kern w:val="24"/>
                <w:sz w:val="24"/>
                <w:szCs w:val="24"/>
                <w:lang w:eastAsia="ru-RU"/>
              </w:rPr>
              <w:t>1 Моль</w:t>
            </w:r>
          </w:p>
          <w:p w:rsidR="008928C3" w:rsidRPr="00C62EA4" w:rsidRDefault="008928C3" w:rsidP="006711D6">
            <w:pPr>
              <w:pStyle w:val="a5"/>
              <w:numPr>
                <w:ilvl w:val="0"/>
                <w:numId w:val="44"/>
              </w:numPr>
              <w:spacing w:after="150"/>
              <w:ind w:left="310"/>
              <w:jc w:val="both"/>
              <w:rPr>
                <w:rFonts w:ascii="Times New Roman" w:eastAsiaTheme="minorEastAsia" w:hAnsi="Times New Roman" w:cs="Times New Roman"/>
                <w:bCs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D6E67">
              <w:rPr>
                <w:rFonts w:ascii="Times New Roman" w:eastAsiaTheme="minorEastAsia" w:hAnsi="Times New Roman" w:cs="Times New Roman"/>
                <w:b/>
                <w:bCs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t>Мальчик съел на завтрак 1 творожный сырок массой 40г.</w:t>
            </w:r>
            <w:r w:rsidRPr="00C62EA4">
              <w:rPr>
                <w:rFonts w:ascii="Times New Roman" w:eastAsiaTheme="minorEastAsia" w:hAnsi="Times New Roman" w:cs="Times New Roman"/>
                <w:bCs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На сырке указана жирность -</w:t>
            </w:r>
            <w:r>
              <w:rPr>
                <w:rFonts w:ascii="Times New Roman" w:eastAsiaTheme="minorEastAsia" w:hAnsi="Times New Roman" w:cs="Times New Roman"/>
                <w:bCs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C62EA4">
              <w:rPr>
                <w:rFonts w:ascii="Times New Roman" w:eastAsiaTheme="minorEastAsia" w:hAnsi="Times New Roman" w:cs="Times New Roman"/>
                <w:bCs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t>10%. Какую долю суточной физиологической нормы (80г) составляют потреблённые жиры?</w:t>
            </w:r>
            <w:r>
              <w:rPr>
                <w:rFonts w:ascii="Times New Roman" w:eastAsiaTheme="minorEastAsia" w:hAnsi="Times New Roman" w:cs="Times New Roman"/>
                <w:bCs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2271D4">
              <w:rPr>
                <w:rFonts w:ascii="Times New Roman" w:eastAsiaTheme="minorEastAsia" w:hAnsi="Times New Roman" w:cs="Times New Roman"/>
                <w:bCs/>
                <w:noProof/>
                <w:color w:val="C00000"/>
                <w:kern w:val="24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28C3" w:rsidRDefault="008928C3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56484" w:rsidRDefault="00256484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56484" w:rsidRDefault="00256484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56484" w:rsidRDefault="00256484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56484" w:rsidRDefault="00256484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56484" w:rsidRDefault="00256484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56484" w:rsidRDefault="00256484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56484" w:rsidRDefault="00256484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56484" w:rsidRDefault="00256484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56484" w:rsidRDefault="00256484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56484" w:rsidRDefault="00256484" w:rsidP="0025648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56484" w:rsidRPr="003D1766" w:rsidRDefault="00256484" w:rsidP="007D566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Слушают вопросы.  Решают расчётные задачи. Обсуждают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ответы в командах. Записывают ответы на маркерных досках. Проверяют правильность выполнения задани</w:t>
            </w:r>
            <w:r w:rsidR="007D5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28C3" w:rsidRDefault="008928C3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E0358" w:rsidRDefault="006E0358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E0358" w:rsidRDefault="006E0358" w:rsidP="006E0358">
            <w:pPr>
              <w:pStyle w:val="20"/>
              <w:shd w:val="clear" w:color="auto" w:fill="auto"/>
              <w:ind w:left="380" w:hanging="380"/>
              <w:jc w:val="left"/>
              <w:rPr>
                <w:rStyle w:val="2101"/>
                <w:i w:val="0"/>
                <w:color w:val="000000"/>
                <w:sz w:val="24"/>
                <w:szCs w:val="24"/>
              </w:rPr>
            </w:pPr>
            <w:r>
              <w:rPr>
                <w:rStyle w:val="2101"/>
                <w:i w:val="0"/>
                <w:color w:val="000000"/>
                <w:sz w:val="24"/>
                <w:szCs w:val="24"/>
              </w:rPr>
              <w:t>Личностные:</w:t>
            </w:r>
          </w:p>
          <w:p w:rsidR="006E0358" w:rsidRDefault="006E0358" w:rsidP="006E0358">
            <w:pPr>
              <w:pStyle w:val="20"/>
              <w:shd w:val="clear" w:color="auto" w:fill="auto"/>
              <w:ind w:left="26" w:hanging="26"/>
              <w:rPr>
                <w:rStyle w:val="2101"/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rStyle w:val="2101"/>
                <w:b w:val="0"/>
                <w:i w:val="0"/>
                <w:color w:val="000000"/>
                <w:sz w:val="24"/>
                <w:szCs w:val="24"/>
              </w:rPr>
              <w:t>Управление своей познавательной деятельностью.</w:t>
            </w:r>
          </w:p>
          <w:p w:rsidR="006E0358" w:rsidRDefault="006E0358" w:rsidP="006E0358">
            <w:pPr>
              <w:pStyle w:val="20"/>
              <w:shd w:val="clear" w:color="auto" w:fill="auto"/>
              <w:ind w:left="380" w:hanging="380"/>
              <w:jc w:val="left"/>
              <w:rPr>
                <w:b/>
              </w:rPr>
            </w:pPr>
            <w:r>
              <w:rPr>
                <w:rStyle w:val="2102"/>
                <w:b/>
                <w:color w:val="000000"/>
                <w:sz w:val="24"/>
                <w:szCs w:val="24"/>
              </w:rPr>
              <w:t xml:space="preserve">Регулятивные </w:t>
            </w:r>
          </w:p>
          <w:p w:rsidR="006E0358" w:rsidRDefault="006E0358" w:rsidP="006D52D0">
            <w:pPr>
              <w:pStyle w:val="20"/>
              <w:shd w:val="clear" w:color="auto" w:fill="auto"/>
              <w:tabs>
                <w:tab w:val="left" w:pos="269"/>
              </w:tabs>
              <w:ind w:firstLine="0"/>
              <w:rPr>
                <w:sz w:val="24"/>
                <w:szCs w:val="24"/>
              </w:rPr>
            </w:pPr>
            <w:r>
              <w:rPr>
                <w:rStyle w:val="2102"/>
                <w:color w:val="000000"/>
                <w:sz w:val="24"/>
                <w:szCs w:val="24"/>
              </w:rPr>
              <w:t xml:space="preserve"> Осуществление контроля и коррекции процесса и результатов выполнения заданий</w:t>
            </w:r>
          </w:p>
          <w:p w:rsidR="006E0358" w:rsidRDefault="006E0358" w:rsidP="006E0358">
            <w:pPr>
              <w:pStyle w:val="20"/>
              <w:shd w:val="clear" w:color="auto" w:fill="auto"/>
              <w:ind w:left="380" w:hanging="380"/>
              <w:jc w:val="left"/>
              <w:rPr>
                <w:sz w:val="24"/>
                <w:szCs w:val="24"/>
              </w:rPr>
            </w:pPr>
            <w:r>
              <w:rPr>
                <w:rStyle w:val="2102"/>
                <w:b/>
                <w:color w:val="000000"/>
                <w:sz w:val="24"/>
                <w:szCs w:val="24"/>
              </w:rPr>
              <w:t>Познавательные</w:t>
            </w:r>
            <w:r>
              <w:rPr>
                <w:rStyle w:val="2102"/>
                <w:color w:val="000000"/>
                <w:sz w:val="24"/>
                <w:szCs w:val="24"/>
              </w:rPr>
              <w:t xml:space="preserve"> </w:t>
            </w:r>
          </w:p>
          <w:p w:rsidR="006E0358" w:rsidRDefault="006E0358" w:rsidP="006D52D0">
            <w:pPr>
              <w:pStyle w:val="20"/>
              <w:shd w:val="clear" w:color="auto" w:fill="auto"/>
              <w:tabs>
                <w:tab w:val="left" w:pos="259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2102"/>
                <w:color w:val="000000"/>
                <w:sz w:val="24"/>
                <w:szCs w:val="24"/>
              </w:rPr>
              <w:t xml:space="preserve">Умение строить логические рассуждения, </w:t>
            </w:r>
            <w:r w:rsidR="00850A62">
              <w:rPr>
                <w:rStyle w:val="2102"/>
                <w:color w:val="000000"/>
                <w:sz w:val="24"/>
                <w:szCs w:val="24"/>
              </w:rPr>
              <w:t xml:space="preserve">вычислять, использовать знаково-символические </w:t>
            </w:r>
            <w:r w:rsidR="005C7DC9">
              <w:rPr>
                <w:rStyle w:val="2102"/>
                <w:color w:val="000000"/>
                <w:sz w:val="24"/>
                <w:szCs w:val="24"/>
              </w:rPr>
              <w:t>средства для решения задач</w:t>
            </w:r>
          </w:p>
          <w:p w:rsidR="006E0358" w:rsidRDefault="006E0358" w:rsidP="006E0358">
            <w:pPr>
              <w:pStyle w:val="20"/>
              <w:shd w:val="clear" w:color="auto" w:fill="auto"/>
              <w:ind w:left="380" w:hanging="380"/>
              <w:jc w:val="left"/>
              <w:rPr>
                <w:sz w:val="24"/>
                <w:szCs w:val="24"/>
              </w:rPr>
            </w:pPr>
            <w:r>
              <w:rPr>
                <w:rStyle w:val="2102"/>
                <w:b/>
                <w:color w:val="000000"/>
                <w:sz w:val="24"/>
                <w:szCs w:val="24"/>
              </w:rPr>
              <w:t>Коммуникативные</w:t>
            </w:r>
          </w:p>
          <w:p w:rsidR="006E0358" w:rsidRPr="00A04740" w:rsidRDefault="006E0358" w:rsidP="00A04740">
            <w:pPr>
              <w:pStyle w:val="20"/>
              <w:shd w:val="clear" w:color="auto" w:fill="auto"/>
              <w:tabs>
                <w:tab w:val="left" w:pos="259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2102"/>
                <w:color w:val="000000"/>
                <w:sz w:val="24"/>
                <w:szCs w:val="24"/>
              </w:rPr>
              <w:t>Умение строить продуктивное взаимодействие со сверстниками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28C3" w:rsidRPr="003D1766" w:rsidRDefault="0011002C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E50F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мин.</w:t>
            </w:r>
          </w:p>
        </w:tc>
      </w:tr>
      <w:tr w:rsidR="008928C3" w:rsidRPr="003D1766" w:rsidTr="003574D4">
        <w:tc>
          <w:tcPr>
            <w:tcW w:w="21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8C3" w:rsidRPr="003D1766" w:rsidRDefault="00CE2F94" w:rsidP="00F063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lastRenderedPageBreak/>
              <w:t>IV</w:t>
            </w:r>
            <w:r w:rsidR="008928C3" w:rsidRPr="003D1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Подведение итогов и награждение</w:t>
            </w:r>
          </w:p>
          <w:p w:rsidR="008928C3" w:rsidRPr="003D1766" w:rsidRDefault="008928C3" w:rsidP="00F063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победителей</w:t>
            </w:r>
          </w:p>
        </w:tc>
        <w:tc>
          <w:tcPr>
            <w:tcW w:w="5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8C3" w:rsidRPr="003D1766" w:rsidRDefault="00F0632D" w:rsidP="00F0632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Жюри п</w:t>
            </w:r>
            <w:r w:rsidR="00ED3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одводит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итоги</w:t>
            </w:r>
            <w:r w:rsidR="00ED3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Награждение победителей.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8C3" w:rsidRPr="00A04740" w:rsidRDefault="008928C3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3D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Видят результаты своей работы </w:t>
            </w:r>
            <w:r w:rsidR="00615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труда </w:t>
            </w:r>
            <w:r w:rsidRPr="003D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товарищей. Оценивают.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5F4F" w:rsidRDefault="00C7476A" w:rsidP="00C74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47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Личностные:</w:t>
            </w:r>
          </w:p>
          <w:p w:rsidR="00C7476A" w:rsidRDefault="00C7476A" w:rsidP="00C74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47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75F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C747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ысказывают свои мнения, чувства, личностную значимость участия в играх</w:t>
            </w:r>
          </w:p>
          <w:p w:rsidR="008928C3" w:rsidRPr="003D1766" w:rsidRDefault="008928C3" w:rsidP="00C74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Познавательные:</w:t>
            </w:r>
          </w:p>
          <w:p w:rsidR="008928C3" w:rsidRPr="003D1766" w:rsidRDefault="00D75F4F" w:rsidP="00C74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8928C3" w:rsidRPr="003D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ценивать новые знания, приобретенные во время участия в играх и познавательных беседах.</w:t>
            </w:r>
          </w:p>
          <w:p w:rsidR="008928C3" w:rsidRPr="003D1766" w:rsidRDefault="008928C3" w:rsidP="00C74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Регулятивные:</w:t>
            </w:r>
          </w:p>
          <w:p w:rsidR="008928C3" w:rsidRPr="003D1766" w:rsidRDefault="008928C3" w:rsidP="00C74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планировать свои дальнейшие действия.</w:t>
            </w:r>
          </w:p>
          <w:p w:rsidR="008928C3" w:rsidRPr="003D1766" w:rsidRDefault="008928C3" w:rsidP="00C74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Коммуникативные:</w:t>
            </w:r>
          </w:p>
          <w:p w:rsidR="003212D9" w:rsidRPr="00A04740" w:rsidRDefault="008928C3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обсуждать результаты, давать оценку своей деятельности и деятельности одноклассников; высказывать свое мнение.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8C3" w:rsidRPr="003D1766" w:rsidRDefault="0011002C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мин.</w:t>
            </w:r>
          </w:p>
        </w:tc>
      </w:tr>
      <w:tr w:rsidR="008928C3" w:rsidRPr="003D1766" w:rsidTr="003574D4">
        <w:tc>
          <w:tcPr>
            <w:tcW w:w="21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8C3" w:rsidRPr="003D1766" w:rsidRDefault="00CE2F94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V</w:t>
            </w:r>
            <w:r w:rsidR="008928C3" w:rsidRPr="003D1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Рефлексия.</w:t>
            </w:r>
          </w:p>
          <w:p w:rsidR="008928C3" w:rsidRPr="003D1766" w:rsidRDefault="008928C3" w:rsidP="00DE0B9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Рюкзак</w:t>
            </w:r>
            <w:r w:rsidR="00670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знаний и впечатлений </w:t>
            </w:r>
          </w:p>
          <w:p w:rsidR="008928C3" w:rsidRPr="003D1766" w:rsidRDefault="008928C3" w:rsidP="0011002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44D7" w:rsidRDefault="00863DF8" w:rsidP="00204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Спасибо командам за игру, членам жюри за работу. </w:t>
            </w:r>
            <w:r w:rsidR="00F063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928C3" w:rsidRDefault="008928C3" w:rsidP="00204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собираем  р</w:t>
            </w:r>
            <w:r w:rsidRPr="00B10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юкзак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(конверт</w:t>
            </w:r>
            <w:r w:rsidR="006C6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виде рюкзака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Pr="00B10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C6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знаний и впечатлений о сегодняшней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40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B10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Кажд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ому ученику необходимо</w:t>
            </w:r>
            <w:r w:rsidRPr="00B10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просто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зафиксировать свой</w:t>
            </w:r>
            <w:r w:rsidRPr="00B10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успех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бумаге</w:t>
            </w:r>
            <w:r w:rsidRPr="00B10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10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 и прив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ести</w:t>
            </w:r>
            <w:r w:rsidRPr="00B10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конкретный пример. Если нужно собраться с мыслям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и, можно сказать "пропускаю ход</w:t>
            </w:r>
            <w:r w:rsidRPr="00B10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928C3" w:rsidRPr="0011002C" w:rsidRDefault="008928C3" w:rsidP="00DE0B9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110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Примеры фраз:</w:t>
            </w:r>
          </w:p>
          <w:p w:rsidR="008928C3" w:rsidRPr="003D1766" w:rsidRDefault="008928C3" w:rsidP="00DE0B9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научился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  <w:p w:rsidR="008928C3" w:rsidRPr="003D1766" w:rsidRDefault="008928C3" w:rsidP="00DE0B9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разобрался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  <w:p w:rsidR="008928C3" w:rsidRDefault="008928C3" w:rsidP="00B10E2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наконец-то запомнил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  <w:p w:rsidR="008928C3" w:rsidRDefault="008928C3" w:rsidP="00B10E2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узнал…</w:t>
            </w:r>
          </w:p>
          <w:p w:rsidR="008928C3" w:rsidRDefault="008928C3" w:rsidP="00B10E2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проверил…</w:t>
            </w:r>
            <w:r w:rsidR="00D577BC">
              <w:t xml:space="preserve"> </w:t>
            </w:r>
          </w:p>
          <w:p w:rsidR="008928C3" w:rsidRDefault="008928C3" w:rsidP="00B10E2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вспомнил…</w:t>
            </w:r>
          </w:p>
          <w:p w:rsidR="008928C3" w:rsidRDefault="008928C3" w:rsidP="00B10E2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смог … и т.д.</w:t>
            </w:r>
          </w:p>
          <w:p w:rsidR="003212D9" w:rsidRDefault="003212D9" w:rsidP="00B10E2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928C3" w:rsidRPr="003D1766" w:rsidRDefault="003212D9" w:rsidP="00B10E2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3D329E2" wp14:editId="26FA8C15">
                  <wp:extent cx="2486025" cy="209901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682" cy="2100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90789" w:rsidRPr="001C7456" w:rsidRDefault="00190789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0789" w:rsidRPr="001C7456" w:rsidRDefault="00190789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928C3" w:rsidRPr="00A04740" w:rsidRDefault="008928C3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Ученики </w:t>
            </w:r>
            <w:r w:rsidR="00190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анализируют </w:t>
            </w:r>
            <w:r w:rsidRPr="003D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D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сво</w:t>
            </w:r>
            <w:r w:rsidR="00190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 работу. </w:t>
            </w:r>
            <w:r w:rsidRPr="003D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90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Записывают на листочках </w:t>
            </w:r>
            <w:r w:rsidR="00D7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результаты </w:t>
            </w:r>
            <w:r w:rsidR="00AB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оценки собственной деятельности  на мероприятии </w:t>
            </w:r>
            <w:r w:rsidR="00D7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и складывают </w:t>
            </w:r>
            <w:r w:rsidR="00E4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их по очереди </w:t>
            </w:r>
            <w:r w:rsidR="00D7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импровизированный </w:t>
            </w:r>
            <w:r w:rsidR="00EC3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рюкзачок</w:t>
            </w:r>
            <w:r w:rsidR="00D7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190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05ED" w:rsidRDefault="001005ED" w:rsidP="00D75F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Личностные</w:t>
            </w:r>
          </w:p>
          <w:p w:rsidR="001005ED" w:rsidRPr="001005ED" w:rsidRDefault="000E2E94" w:rsidP="00D75F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05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Формирование</w:t>
            </w:r>
            <w:r w:rsidR="001005ED" w:rsidRPr="001005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ответственного отношения к обучению, готовность к саморазвитию</w:t>
            </w:r>
          </w:p>
          <w:p w:rsidR="00D75F4F" w:rsidRDefault="008928C3" w:rsidP="00D75F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Познавательные</w:t>
            </w:r>
            <w:r w:rsidRPr="003D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8928C3" w:rsidRPr="003D1766" w:rsidRDefault="00D75F4F" w:rsidP="00D75F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8928C3" w:rsidRPr="003D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мение обобщить на доступном уровне полученную информацию.</w:t>
            </w:r>
          </w:p>
          <w:p w:rsidR="00D75F4F" w:rsidRDefault="008928C3" w:rsidP="00D75F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</w:t>
            </w:r>
            <w:r w:rsidRPr="003D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8928C3" w:rsidRPr="003D1766" w:rsidRDefault="005A1206" w:rsidP="00D75F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навыками самооценки</w:t>
            </w:r>
          </w:p>
          <w:p w:rsidR="00D75F4F" w:rsidRDefault="008928C3" w:rsidP="00D75F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1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</w:t>
            </w:r>
            <w:r w:rsidRPr="003D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8928C3" w:rsidRPr="00A04740" w:rsidRDefault="00D75F4F" w:rsidP="00A047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8928C3" w:rsidRPr="003D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мение точно и полно строить высказывание; оценка своей деятельности и деятельности других людей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28C3" w:rsidRPr="003D1766" w:rsidRDefault="00190789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  <w:r w:rsidR="008928C3" w:rsidRPr="003D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</w:t>
            </w:r>
          </w:p>
          <w:p w:rsidR="008928C3" w:rsidRPr="003D1766" w:rsidRDefault="008928C3" w:rsidP="004B357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02605" w:rsidRDefault="00902605" w:rsidP="004B35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605" w:rsidRPr="00A04740" w:rsidRDefault="00902605" w:rsidP="00902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9026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Список литературы</w:t>
      </w:r>
      <w:r w:rsidR="00A0474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интернет источников</w:t>
      </w:r>
    </w:p>
    <w:p w:rsidR="00902605" w:rsidRDefault="00902605" w:rsidP="00902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</w:t>
      </w:r>
      <w:r w:rsidRPr="00902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Всероссийская проверочная работа. Химия: 8 класс: 25 вариантов заданий. Типовые задания. ФГОС/ А.А.Дроздов.-М.: Издательство «Экзамен», 2021 </w:t>
      </w:r>
    </w:p>
    <w:p w:rsidR="00902605" w:rsidRPr="00902605" w:rsidRDefault="00902605" w:rsidP="00902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902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02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Габриелян О.С. Настольная книга учителя. Химия. 8 класс / О.С.Габриелян, Н.П.Воскобойникова, А.В.Яшукова. – М.: Дрофа, 2003.</w:t>
      </w:r>
    </w:p>
    <w:p w:rsidR="00902605" w:rsidRPr="00902605" w:rsidRDefault="00902605" w:rsidP="00902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902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02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Курганский С.М. Интеллектуальные игры по химии. – М.: 5 за знания, 2006.</w:t>
      </w:r>
    </w:p>
    <w:p w:rsidR="00902605" w:rsidRPr="00902605" w:rsidRDefault="00902605" w:rsidP="00902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902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02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Справочник школьника. Химия /Сост. М. Кременчугская, С. Васильев; Под ред. И. Пышнограевой. – М.: Филолог. об-во «Слово», Компания «Ключ-С», 1995.</w:t>
      </w:r>
    </w:p>
    <w:p w:rsidR="00902605" w:rsidRDefault="00902605" w:rsidP="00902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902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02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Штремплер Г.И. Дидактические игры при обучении химии. – М.: Дрофа 2005.</w:t>
      </w:r>
    </w:p>
    <w:p w:rsidR="00902605" w:rsidRDefault="005E6E80" w:rsidP="00902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        </w:t>
      </w:r>
      <w:r w:rsidR="00902605" w:rsidRPr="00902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«Я иду на урок химии». Книга для учителя. – М.: ИД «Первое сентября», 1999.</w:t>
      </w:r>
    </w:p>
    <w:p w:rsidR="005E6E80" w:rsidRDefault="005E6E80" w:rsidP="00902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        </w:t>
      </w:r>
      <w:r w:rsidRPr="005E6E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URL: </w:t>
      </w:r>
      <w:hyperlink r:id="rId21" w:history="1">
        <w:r w:rsidRPr="00C54053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https</w:t>
        </w:r>
        <w:r w:rsidRPr="005E6E80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r w:rsidRPr="00C54053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gifer</w:t>
        </w:r>
        <w:r w:rsidRPr="005E6E80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C54053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com</w:t>
        </w:r>
        <w:r w:rsidRPr="005E6E80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  <w:r w:rsidRPr="00C54053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r w:rsidRPr="005E6E80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  <w:r w:rsidRPr="00C54053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gifs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E6E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(Дата обраще</w:t>
      </w:r>
      <w:r w:rsidRPr="005E6E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5E6E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5E6E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</w:t>
      </w:r>
      <w:r w:rsidRPr="005E6E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E6E80" w:rsidRPr="00D54AE2" w:rsidRDefault="005E6E80" w:rsidP="00902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6C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    </w:t>
      </w:r>
      <w:r w:rsidR="00D54AE2" w:rsidRPr="000D6C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0D6C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54AE2" w:rsidRPr="00D54AE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URL</w:t>
      </w:r>
      <w:r w:rsidR="00D54AE2" w:rsidRPr="00D54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D54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hyperlink r:id="rId22" w:history="1">
        <w:r w:rsidR="00D54AE2" w:rsidRPr="00C54053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https</w:t>
        </w:r>
        <w:r w:rsidR="00D54AE2" w:rsidRPr="00D54AE2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r w:rsidR="00D54AE2" w:rsidRPr="00C54053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  <w:r w:rsidR="00D54AE2" w:rsidRPr="00D54AE2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D54AE2" w:rsidRPr="00C54053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pinterest</w:t>
        </w:r>
        <w:r w:rsidR="00D54AE2" w:rsidRPr="00D54AE2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D54AE2" w:rsidRPr="00C54053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r w:rsidR="00D54AE2" w:rsidRPr="00D54AE2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  <w:r w:rsidR="00D54AE2" w:rsidRPr="00C54053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pin</w:t>
        </w:r>
        <w:r w:rsidR="00D54AE2" w:rsidRPr="00D54AE2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/795237246671571098/</w:t>
        </w:r>
      </w:hyperlink>
      <w:r w:rsidR="00D54AE2" w:rsidRPr="00D54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(Дата обращения </w:t>
      </w:r>
      <w:r w:rsidR="00D54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08</w:t>
      </w:r>
      <w:r w:rsidR="00D54AE2" w:rsidRPr="00D54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.02.2022)</w:t>
      </w:r>
    </w:p>
    <w:p w:rsidR="003E4203" w:rsidRPr="00D54AE2" w:rsidRDefault="003E4203" w:rsidP="004B35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4740" w:rsidRDefault="003E4203" w:rsidP="003E4203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</w:t>
      </w:r>
    </w:p>
    <w:p w:rsidR="003E4203" w:rsidRPr="001E3C13" w:rsidRDefault="003E4203" w:rsidP="003E4203">
      <w:pPr>
        <w:rPr>
          <w:rFonts w:ascii="Times New Roman" w:hAnsi="Times New Roman" w:cs="Times New Roman"/>
          <w:b/>
          <w:sz w:val="32"/>
          <w:szCs w:val="32"/>
        </w:rPr>
      </w:pPr>
      <w:r w:rsidRPr="001E3C13">
        <w:rPr>
          <w:rFonts w:ascii="Times New Roman" w:hAnsi="Times New Roman" w:cs="Times New Roman"/>
          <w:b/>
          <w:sz w:val="32"/>
          <w:szCs w:val="32"/>
        </w:rPr>
        <w:t>Оценочный лист жюри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71"/>
        <w:gridCol w:w="2523"/>
        <w:gridCol w:w="2523"/>
        <w:gridCol w:w="2523"/>
        <w:gridCol w:w="2523"/>
        <w:gridCol w:w="2523"/>
      </w:tblGrid>
      <w:tr w:rsidR="003E4203" w:rsidTr="00567253">
        <w:tc>
          <w:tcPr>
            <w:tcW w:w="2171" w:type="dxa"/>
          </w:tcPr>
          <w:p w:rsidR="003E4203" w:rsidRPr="00A04740" w:rsidRDefault="00A04740" w:rsidP="00A0474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Название этапа</w:t>
            </w:r>
          </w:p>
        </w:tc>
        <w:tc>
          <w:tcPr>
            <w:tcW w:w="2523" w:type="dxa"/>
          </w:tcPr>
          <w:p w:rsidR="003E4203" w:rsidRPr="001E3C13" w:rsidRDefault="003E4203" w:rsidP="0056725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3C13">
              <w:rPr>
                <w:rFonts w:ascii="Times New Roman" w:hAnsi="Times New Roman" w:cs="Times New Roman"/>
                <w:b/>
                <w:sz w:val="32"/>
                <w:szCs w:val="32"/>
              </w:rPr>
              <w:t>1 команда</w:t>
            </w:r>
          </w:p>
        </w:tc>
        <w:tc>
          <w:tcPr>
            <w:tcW w:w="2523" w:type="dxa"/>
          </w:tcPr>
          <w:p w:rsidR="003E4203" w:rsidRPr="001E3C13" w:rsidRDefault="003E4203" w:rsidP="0056725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3C13">
              <w:rPr>
                <w:rFonts w:ascii="Times New Roman" w:hAnsi="Times New Roman" w:cs="Times New Roman"/>
                <w:b/>
                <w:sz w:val="32"/>
                <w:szCs w:val="32"/>
              </w:rPr>
              <w:t>2 команда</w:t>
            </w:r>
          </w:p>
        </w:tc>
        <w:tc>
          <w:tcPr>
            <w:tcW w:w="2523" w:type="dxa"/>
          </w:tcPr>
          <w:p w:rsidR="003E4203" w:rsidRPr="001E3C13" w:rsidRDefault="003E4203" w:rsidP="0056725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3C13">
              <w:rPr>
                <w:rFonts w:ascii="Times New Roman" w:hAnsi="Times New Roman" w:cs="Times New Roman"/>
                <w:b/>
                <w:sz w:val="32"/>
                <w:szCs w:val="32"/>
              </w:rPr>
              <w:t>3 команда</w:t>
            </w:r>
          </w:p>
        </w:tc>
        <w:tc>
          <w:tcPr>
            <w:tcW w:w="2523" w:type="dxa"/>
          </w:tcPr>
          <w:p w:rsidR="003E4203" w:rsidRPr="001E3C13" w:rsidRDefault="003E4203" w:rsidP="0056725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3C13">
              <w:rPr>
                <w:rFonts w:ascii="Times New Roman" w:hAnsi="Times New Roman" w:cs="Times New Roman"/>
                <w:b/>
                <w:sz w:val="32"/>
                <w:szCs w:val="32"/>
              </w:rPr>
              <w:t>4 команда</w:t>
            </w:r>
          </w:p>
        </w:tc>
        <w:tc>
          <w:tcPr>
            <w:tcW w:w="2523" w:type="dxa"/>
          </w:tcPr>
          <w:p w:rsidR="003E4203" w:rsidRPr="001E3C13" w:rsidRDefault="003E4203" w:rsidP="0056725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3C13">
              <w:rPr>
                <w:rFonts w:ascii="Times New Roman" w:hAnsi="Times New Roman" w:cs="Times New Roman"/>
                <w:b/>
                <w:sz w:val="32"/>
                <w:szCs w:val="32"/>
              </w:rPr>
              <w:t>5 команда</w:t>
            </w:r>
          </w:p>
        </w:tc>
      </w:tr>
      <w:tr w:rsidR="003E4203" w:rsidTr="00567253">
        <w:tc>
          <w:tcPr>
            <w:tcW w:w="2171" w:type="dxa"/>
          </w:tcPr>
          <w:p w:rsidR="003E4203" w:rsidRPr="00A04740" w:rsidRDefault="003E4203" w:rsidP="00A047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Ярмарка знаний</w:t>
            </w: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4203" w:rsidTr="00567253">
        <w:tc>
          <w:tcPr>
            <w:tcW w:w="2171" w:type="dxa"/>
          </w:tcPr>
          <w:p w:rsidR="003E4203" w:rsidRPr="00A04740" w:rsidRDefault="003E4203" w:rsidP="00A047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Историческая</w:t>
            </w: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4203" w:rsidTr="00567253">
        <w:tc>
          <w:tcPr>
            <w:tcW w:w="2171" w:type="dxa"/>
          </w:tcPr>
          <w:p w:rsidR="003E4203" w:rsidRPr="00A04740" w:rsidRDefault="003E4203" w:rsidP="00A047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Атомлэнд</w:t>
            </w: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4203" w:rsidTr="00567253">
        <w:tc>
          <w:tcPr>
            <w:tcW w:w="2171" w:type="dxa"/>
          </w:tcPr>
          <w:p w:rsidR="003E4203" w:rsidRPr="00A04740" w:rsidRDefault="003E4203" w:rsidP="00A047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Водоочистная станция</w:t>
            </w: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4203" w:rsidTr="00567253">
        <w:tc>
          <w:tcPr>
            <w:tcW w:w="2171" w:type="dxa"/>
          </w:tcPr>
          <w:p w:rsidR="003E4203" w:rsidRPr="00A04740" w:rsidRDefault="003E4203" w:rsidP="00A047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Металлы и неметаллы</w:t>
            </w: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4203" w:rsidTr="00567253">
        <w:tc>
          <w:tcPr>
            <w:tcW w:w="2171" w:type="dxa"/>
          </w:tcPr>
          <w:p w:rsidR="003E4203" w:rsidRPr="00A04740" w:rsidRDefault="003E4203" w:rsidP="00A047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Станция сложных соединений</w:t>
            </w: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4203" w:rsidTr="00567253">
        <w:tc>
          <w:tcPr>
            <w:tcW w:w="2171" w:type="dxa"/>
          </w:tcPr>
          <w:p w:rsidR="003E4203" w:rsidRPr="00A04740" w:rsidRDefault="003E4203" w:rsidP="00A047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Расчётная</w:t>
            </w: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4203" w:rsidTr="00567253">
        <w:tc>
          <w:tcPr>
            <w:tcW w:w="2171" w:type="dxa"/>
          </w:tcPr>
          <w:p w:rsidR="003E4203" w:rsidRPr="00A04740" w:rsidRDefault="003E4203" w:rsidP="00A047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2523" w:type="dxa"/>
          </w:tcPr>
          <w:p w:rsidR="003E4203" w:rsidRDefault="003E4203" w:rsidP="005672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</w:tcPr>
          <w:p w:rsidR="003E4203" w:rsidRDefault="003E4203" w:rsidP="00567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0962" w:rsidRPr="00D54AE2" w:rsidRDefault="00B70962">
      <w:pPr>
        <w:rPr>
          <w:rFonts w:ascii="Times New Roman" w:hAnsi="Times New Roman" w:cs="Times New Roman"/>
          <w:sz w:val="24"/>
          <w:szCs w:val="24"/>
        </w:rPr>
      </w:pPr>
    </w:p>
    <w:sectPr w:rsidR="00B70962" w:rsidRPr="00D54AE2" w:rsidSect="005B3D27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4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09"/>
    <w:multiLevelType w:val="multilevel"/>
    <w:tmpl w:val="00000008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</w:abstractNum>
  <w:abstractNum w:abstractNumId="2">
    <w:nsid w:val="0000000D"/>
    <w:multiLevelType w:val="multilevel"/>
    <w:tmpl w:val="0000000C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3">
    <w:nsid w:val="0000000F"/>
    <w:multiLevelType w:val="multilevel"/>
    <w:tmpl w:val="0000000E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4">
    <w:nsid w:val="02384863"/>
    <w:multiLevelType w:val="hybridMultilevel"/>
    <w:tmpl w:val="A62ED2AC"/>
    <w:lvl w:ilvl="0" w:tplc="BA98DFB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F8068F"/>
    <w:multiLevelType w:val="hybridMultilevel"/>
    <w:tmpl w:val="A18E653E"/>
    <w:lvl w:ilvl="0" w:tplc="551C9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B2EF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6446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E684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4AE4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345B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D83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7AE4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165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04641FF6"/>
    <w:multiLevelType w:val="hybridMultilevel"/>
    <w:tmpl w:val="91E6A6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FC0906"/>
    <w:multiLevelType w:val="hybridMultilevel"/>
    <w:tmpl w:val="C726850A"/>
    <w:lvl w:ilvl="0" w:tplc="76FE80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F66C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84BB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7A46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B2E6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E497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26C7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76D2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AE3F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0E741E7E"/>
    <w:multiLevelType w:val="hybridMultilevel"/>
    <w:tmpl w:val="EDA6C1D0"/>
    <w:lvl w:ilvl="0" w:tplc="E618C7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E030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BEAB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84F1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B69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BC1B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54DE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D408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88E6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0E771C5C"/>
    <w:multiLevelType w:val="hybridMultilevel"/>
    <w:tmpl w:val="61289F1C"/>
    <w:lvl w:ilvl="0" w:tplc="78B2E2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AE2F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7ACF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D00E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F2DD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90E5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9C56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3A7F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C83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13263D11"/>
    <w:multiLevelType w:val="multilevel"/>
    <w:tmpl w:val="CE8C7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42A33D7"/>
    <w:multiLevelType w:val="hybridMultilevel"/>
    <w:tmpl w:val="D8B4F37C"/>
    <w:lvl w:ilvl="0" w:tplc="5C58F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BA2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3EE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E0B3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84BF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6664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64D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26CA5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A8C7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17124055"/>
    <w:multiLevelType w:val="hybridMultilevel"/>
    <w:tmpl w:val="A32418C2"/>
    <w:lvl w:ilvl="0" w:tplc="1C72A5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C230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DC60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BC75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14A1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A27C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765B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B045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220E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174F74B9"/>
    <w:multiLevelType w:val="hybridMultilevel"/>
    <w:tmpl w:val="498E6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862CE1"/>
    <w:multiLevelType w:val="multilevel"/>
    <w:tmpl w:val="FD9AA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AA97BA9"/>
    <w:multiLevelType w:val="multilevel"/>
    <w:tmpl w:val="902C8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E1703B6"/>
    <w:multiLevelType w:val="multilevel"/>
    <w:tmpl w:val="333A9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F680253"/>
    <w:multiLevelType w:val="hybridMultilevel"/>
    <w:tmpl w:val="D66C802C"/>
    <w:lvl w:ilvl="0" w:tplc="981C1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62E2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E445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F04A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3482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6A55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2E2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B2CF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9C18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23AF3432"/>
    <w:multiLevelType w:val="hybridMultilevel"/>
    <w:tmpl w:val="99B43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55F62D2"/>
    <w:multiLevelType w:val="hybridMultilevel"/>
    <w:tmpl w:val="97262B64"/>
    <w:lvl w:ilvl="0" w:tplc="190E8D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225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BC95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ACDD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506B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120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A4AD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4E46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081F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25F14DEF"/>
    <w:multiLevelType w:val="multilevel"/>
    <w:tmpl w:val="22CEA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9850BFB"/>
    <w:multiLevelType w:val="multilevel"/>
    <w:tmpl w:val="B2C2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156697F"/>
    <w:multiLevelType w:val="hybridMultilevel"/>
    <w:tmpl w:val="494C54D2"/>
    <w:lvl w:ilvl="0" w:tplc="0419000F">
      <w:start w:val="1"/>
      <w:numFmt w:val="decimal"/>
      <w:lvlText w:val="%1."/>
      <w:lvlJc w:val="left"/>
      <w:pPr>
        <w:ind w:left="1089" w:hanging="360"/>
      </w:pPr>
    </w:lvl>
    <w:lvl w:ilvl="1" w:tplc="04190019" w:tentative="1">
      <w:start w:val="1"/>
      <w:numFmt w:val="lowerLetter"/>
      <w:lvlText w:val="%2."/>
      <w:lvlJc w:val="left"/>
      <w:pPr>
        <w:ind w:left="1809" w:hanging="360"/>
      </w:pPr>
    </w:lvl>
    <w:lvl w:ilvl="2" w:tplc="0419001B" w:tentative="1">
      <w:start w:val="1"/>
      <w:numFmt w:val="lowerRoman"/>
      <w:lvlText w:val="%3."/>
      <w:lvlJc w:val="right"/>
      <w:pPr>
        <w:ind w:left="2529" w:hanging="180"/>
      </w:pPr>
    </w:lvl>
    <w:lvl w:ilvl="3" w:tplc="0419000F" w:tentative="1">
      <w:start w:val="1"/>
      <w:numFmt w:val="decimal"/>
      <w:lvlText w:val="%4."/>
      <w:lvlJc w:val="left"/>
      <w:pPr>
        <w:ind w:left="3249" w:hanging="360"/>
      </w:pPr>
    </w:lvl>
    <w:lvl w:ilvl="4" w:tplc="04190019" w:tentative="1">
      <w:start w:val="1"/>
      <w:numFmt w:val="lowerLetter"/>
      <w:lvlText w:val="%5."/>
      <w:lvlJc w:val="left"/>
      <w:pPr>
        <w:ind w:left="3969" w:hanging="360"/>
      </w:pPr>
    </w:lvl>
    <w:lvl w:ilvl="5" w:tplc="0419001B" w:tentative="1">
      <w:start w:val="1"/>
      <w:numFmt w:val="lowerRoman"/>
      <w:lvlText w:val="%6."/>
      <w:lvlJc w:val="right"/>
      <w:pPr>
        <w:ind w:left="4689" w:hanging="180"/>
      </w:pPr>
    </w:lvl>
    <w:lvl w:ilvl="6" w:tplc="0419000F" w:tentative="1">
      <w:start w:val="1"/>
      <w:numFmt w:val="decimal"/>
      <w:lvlText w:val="%7."/>
      <w:lvlJc w:val="left"/>
      <w:pPr>
        <w:ind w:left="5409" w:hanging="360"/>
      </w:pPr>
    </w:lvl>
    <w:lvl w:ilvl="7" w:tplc="04190019" w:tentative="1">
      <w:start w:val="1"/>
      <w:numFmt w:val="lowerLetter"/>
      <w:lvlText w:val="%8."/>
      <w:lvlJc w:val="left"/>
      <w:pPr>
        <w:ind w:left="6129" w:hanging="360"/>
      </w:pPr>
    </w:lvl>
    <w:lvl w:ilvl="8" w:tplc="041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23">
    <w:nsid w:val="39FC26EF"/>
    <w:multiLevelType w:val="hybridMultilevel"/>
    <w:tmpl w:val="494C54D2"/>
    <w:lvl w:ilvl="0" w:tplc="0419000F">
      <w:start w:val="1"/>
      <w:numFmt w:val="decimal"/>
      <w:lvlText w:val="%1."/>
      <w:lvlJc w:val="left"/>
      <w:pPr>
        <w:ind w:left="1089" w:hanging="360"/>
      </w:pPr>
    </w:lvl>
    <w:lvl w:ilvl="1" w:tplc="04190019" w:tentative="1">
      <w:start w:val="1"/>
      <w:numFmt w:val="lowerLetter"/>
      <w:lvlText w:val="%2."/>
      <w:lvlJc w:val="left"/>
      <w:pPr>
        <w:ind w:left="1809" w:hanging="360"/>
      </w:pPr>
    </w:lvl>
    <w:lvl w:ilvl="2" w:tplc="0419001B" w:tentative="1">
      <w:start w:val="1"/>
      <w:numFmt w:val="lowerRoman"/>
      <w:lvlText w:val="%3."/>
      <w:lvlJc w:val="right"/>
      <w:pPr>
        <w:ind w:left="2529" w:hanging="180"/>
      </w:pPr>
    </w:lvl>
    <w:lvl w:ilvl="3" w:tplc="0419000F" w:tentative="1">
      <w:start w:val="1"/>
      <w:numFmt w:val="decimal"/>
      <w:lvlText w:val="%4."/>
      <w:lvlJc w:val="left"/>
      <w:pPr>
        <w:ind w:left="3249" w:hanging="360"/>
      </w:pPr>
    </w:lvl>
    <w:lvl w:ilvl="4" w:tplc="04190019" w:tentative="1">
      <w:start w:val="1"/>
      <w:numFmt w:val="lowerLetter"/>
      <w:lvlText w:val="%5."/>
      <w:lvlJc w:val="left"/>
      <w:pPr>
        <w:ind w:left="3969" w:hanging="360"/>
      </w:pPr>
    </w:lvl>
    <w:lvl w:ilvl="5" w:tplc="0419001B" w:tentative="1">
      <w:start w:val="1"/>
      <w:numFmt w:val="lowerRoman"/>
      <w:lvlText w:val="%6."/>
      <w:lvlJc w:val="right"/>
      <w:pPr>
        <w:ind w:left="4689" w:hanging="180"/>
      </w:pPr>
    </w:lvl>
    <w:lvl w:ilvl="6" w:tplc="0419000F" w:tentative="1">
      <w:start w:val="1"/>
      <w:numFmt w:val="decimal"/>
      <w:lvlText w:val="%7."/>
      <w:lvlJc w:val="left"/>
      <w:pPr>
        <w:ind w:left="5409" w:hanging="360"/>
      </w:pPr>
    </w:lvl>
    <w:lvl w:ilvl="7" w:tplc="04190019" w:tentative="1">
      <w:start w:val="1"/>
      <w:numFmt w:val="lowerLetter"/>
      <w:lvlText w:val="%8."/>
      <w:lvlJc w:val="left"/>
      <w:pPr>
        <w:ind w:left="6129" w:hanging="360"/>
      </w:pPr>
    </w:lvl>
    <w:lvl w:ilvl="8" w:tplc="041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24">
    <w:nsid w:val="3F584EAD"/>
    <w:multiLevelType w:val="hybridMultilevel"/>
    <w:tmpl w:val="2604E96E"/>
    <w:lvl w:ilvl="0" w:tplc="9FCCC3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C00000"/>
      </w:rPr>
    </w:lvl>
    <w:lvl w:ilvl="1" w:tplc="D9F66C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84BB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7A46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B2E6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E497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26C7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76D2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AE3F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5BD34A5"/>
    <w:multiLevelType w:val="hybridMultilevel"/>
    <w:tmpl w:val="DD1C11FC"/>
    <w:lvl w:ilvl="0" w:tplc="53DEF8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FC08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F027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2633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2ED1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9C05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541E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7047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AAC4B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47A26089"/>
    <w:multiLevelType w:val="hybridMultilevel"/>
    <w:tmpl w:val="51407D18"/>
    <w:lvl w:ilvl="0" w:tplc="BA98DFB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8D01020"/>
    <w:multiLevelType w:val="hybridMultilevel"/>
    <w:tmpl w:val="494C54D2"/>
    <w:lvl w:ilvl="0" w:tplc="0419000F">
      <w:start w:val="1"/>
      <w:numFmt w:val="decimal"/>
      <w:lvlText w:val="%1."/>
      <w:lvlJc w:val="left"/>
      <w:pPr>
        <w:ind w:left="1089" w:hanging="360"/>
      </w:pPr>
    </w:lvl>
    <w:lvl w:ilvl="1" w:tplc="04190019" w:tentative="1">
      <w:start w:val="1"/>
      <w:numFmt w:val="lowerLetter"/>
      <w:lvlText w:val="%2."/>
      <w:lvlJc w:val="left"/>
      <w:pPr>
        <w:ind w:left="1809" w:hanging="360"/>
      </w:pPr>
    </w:lvl>
    <w:lvl w:ilvl="2" w:tplc="0419001B" w:tentative="1">
      <w:start w:val="1"/>
      <w:numFmt w:val="lowerRoman"/>
      <w:lvlText w:val="%3."/>
      <w:lvlJc w:val="right"/>
      <w:pPr>
        <w:ind w:left="2529" w:hanging="180"/>
      </w:pPr>
    </w:lvl>
    <w:lvl w:ilvl="3" w:tplc="0419000F" w:tentative="1">
      <w:start w:val="1"/>
      <w:numFmt w:val="decimal"/>
      <w:lvlText w:val="%4."/>
      <w:lvlJc w:val="left"/>
      <w:pPr>
        <w:ind w:left="3249" w:hanging="360"/>
      </w:pPr>
    </w:lvl>
    <w:lvl w:ilvl="4" w:tplc="04190019" w:tentative="1">
      <w:start w:val="1"/>
      <w:numFmt w:val="lowerLetter"/>
      <w:lvlText w:val="%5."/>
      <w:lvlJc w:val="left"/>
      <w:pPr>
        <w:ind w:left="3969" w:hanging="360"/>
      </w:pPr>
    </w:lvl>
    <w:lvl w:ilvl="5" w:tplc="0419001B" w:tentative="1">
      <w:start w:val="1"/>
      <w:numFmt w:val="lowerRoman"/>
      <w:lvlText w:val="%6."/>
      <w:lvlJc w:val="right"/>
      <w:pPr>
        <w:ind w:left="4689" w:hanging="180"/>
      </w:pPr>
    </w:lvl>
    <w:lvl w:ilvl="6" w:tplc="0419000F" w:tentative="1">
      <w:start w:val="1"/>
      <w:numFmt w:val="decimal"/>
      <w:lvlText w:val="%7."/>
      <w:lvlJc w:val="left"/>
      <w:pPr>
        <w:ind w:left="5409" w:hanging="360"/>
      </w:pPr>
    </w:lvl>
    <w:lvl w:ilvl="7" w:tplc="04190019" w:tentative="1">
      <w:start w:val="1"/>
      <w:numFmt w:val="lowerLetter"/>
      <w:lvlText w:val="%8."/>
      <w:lvlJc w:val="left"/>
      <w:pPr>
        <w:ind w:left="6129" w:hanging="360"/>
      </w:pPr>
    </w:lvl>
    <w:lvl w:ilvl="8" w:tplc="041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28">
    <w:nsid w:val="4943456B"/>
    <w:multiLevelType w:val="hybridMultilevel"/>
    <w:tmpl w:val="94CAB16A"/>
    <w:lvl w:ilvl="0" w:tplc="A90266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745C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4EB5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066C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B8BA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5EBF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9CE0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2040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E00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4D017174"/>
    <w:multiLevelType w:val="hybridMultilevel"/>
    <w:tmpl w:val="5D00200C"/>
    <w:lvl w:ilvl="0" w:tplc="BA98DFB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632546"/>
    <w:multiLevelType w:val="hybridMultilevel"/>
    <w:tmpl w:val="3B62B306"/>
    <w:lvl w:ilvl="0" w:tplc="7EAAD5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4295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C49E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FA9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CAFF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56F5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B67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50C8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0213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51711C6B"/>
    <w:multiLevelType w:val="hybridMultilevel"/>
    <w:tmpl w:val="F9909880"/>
    <w:lvl w:ilvl="0" w:tplc="E1EA66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46D5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1AFA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1415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FC61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6CA1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82F1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DE3F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788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57964EF6"/>
    <w:multiLevelType w:val="hybridMultilevel"/>
    <w:tmpl w:val="031EF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B16885"/>
    <w:multiLevelType w:val="hybridMultilevel"/>
    <w:tmpl w:val="D90ADA8E"/>
    <w:lvl w:ilvl="0" w:tplc="BA98DFB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6665DA"/>
    <w:multiLevelType w:val="hybridMultilevel"/>
    <w:tmpl w:val="FFB08816"/>
    <w:lvl w:ilvl="0" w:tplc="21DC46DA">
      <w:start w:val="1"/>
      <w:numFmt w:val="decimal"/>
      <w:lvlText w:val="%1."/>
      <w:lvlJc w:val="left"/>
      <w:pPr>
        <w:ind w:left="1449" w:hanging="360"/>
      </w:pPr>
      <w:rPr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2169" w:hanging="360"/>
      </w:pPr>
    </w:lvl>
    <w:lvl w:ilvl="2" w:tplc="0419001B" w:tentative="1">
      <w:start w:val="1"/>
      <w:numFmt w:val="lowerRoman"/>
      <w:lvlText w:val="%3."/>
      <w:lvlJc w:val="right"/>
      <w:pPr>
        <w:ind w:left="2889" w:hanging="180"/>
      </w:pPr>
    </w:lvl>
    <w:lvl w:ilvl="3" w:tplc="0419000F" w:tentative="1">
      <w:start w:val="1"/>
      <w:numFmt w:val="decimal"/>
      <w:lvlText w:val="%4."/>
      <w:lvlJc w:val="left"/>
      <w:pPr>
        <w:ind w:left="3609" w:hanging="360"/>
      </w:pPr>
    </w:lvl>
    <w:lvl w:ilvl="4" w:tplc="04190019" w:tentative="1">
      <w:start w:val="1"/>
      <w:numFmt w:val="lowerLetter"/>
      <w:lvlText w:val="%5."/>
      <w:lvlJc w:val="left"/>
      <w:pPr>
        <w:ind w:left="4329" w:hanging="360"/>
      </w:pPr>
    </w:lvl>
    <w:lvl w:ilvl="5" w:tplc="0419001B" w:tentative="1">
      <w:start w:val="1"/>
      <w:numFmt w:val="lowerRoman"/>
      <w:lvlText w:val="%6."/>
      <w:lvlJc w:val="right"/>
      <w:pPr>
        <w:ind w:left="5049" w:hanging="180"/>
      </w:pPr>
    </w:lvl>
    <w:lvl w:ilvl="6" w:tplc="0419000F" w:tentative="1">
      <w:start w:val="1"/>
      <w:numFmt w:val="decimal"/>
      <w:lvlText w:val="%7."/>
      <w:lvlJc w:val="left"/>
      <w:pPr>
        <w:ind w:left="5769" w:hanging="360"/>
      </w:pPr>
    </w:lvl>
    <w:lvl w:ilvl="7" w:tplc="04190019" w:tentative="1">
      <w:start w:val="1"/>
      <w:numFmt w:val="lowerLetter"/>
      <w:lvlText w:val="%8."/>
      <w:lvlJc w:val="left"/>
      <w:pPr>
        <w:ind w:left="6489" w:hanging="360"/>
      </w:pPr>
    </w:lvl>
    <w:lvl w:ilvl="8" w:tplc="0419001B" w:tentative="1">
      <w:start w:val="1"/>
      <w:numFmt w:val="lowerRoman"/>
      <w:lvlText w:val="%9."/>
      <w:lvlJc w:val="right"/>
      <w:pPr>
        <w:ind w:left="7209" w:hanging="180"/>
      </w:pPr>
    </w:lvl>
  </w:abstractNum>
  <w:abstractNum w:abstractNumId="35">
    <w:nsid w:val="686A00CD"/>
    <w:multiLevelType w:val="hybridMultilevel"/>
    <w:tmpl w:val="E418FC8A"/>
    <w:lvl w:ilvl="0" w:tplc="C9C408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C410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7E17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74C3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5C78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A4C8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2CF5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9046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5C28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6A017048"/>
    <w:multiLevelType w:val="multilevel"/>
    <w:tmpl w:val="794CF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AF03F8E"/>
    <w:multiLevelType w:val="hybridMultilevel"/>
    <w:tmpl w:val="F5BE08CE"/>
    <w:lvl w:ilvl="0" w:tplc="21DC46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C00000"/>
      </w:rPr>
    </w:lvl>
    <w:lvl w:ilvl="1" w:tplc="85745C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4EB5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066C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B8BA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5EBF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9CE0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2040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E00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6E8B2259"/>
    <w:multiLevelType w:val="hybridMultilevel"/>
    <w:tmpl w:val="B9F6A20C"/>
    <w:lvl w:ilvl="0" w:tplc="708E8A9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067202"/>
    <w:multiLevelType w:val="multilevel"/>
    <w:tmpl w:val="17B87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6461E18"/>
    <w:multiLevelType w:val="hybridMultilevel"/>
    <w:tmpl w:val="6CC4F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877BD6"/>
    <w:multiLevelType w:val="hybridMultilevel"/>
    <w:tmpl w:val="494C54D2"/>
    <w:lvl w:ilvl="0" w:tplc="0419000F">
      <w:start w:val="1"/>
      <w:numFmt w:val="decimal"/>
      <w:lvlText w:val="%1."/>
      <w:lvlJc w:val="left"/>
      <w:pPr>
        <w:ind w:left="1089" w:hanging="360"/>
      </w:pPr>
    </w:lvl>
    <w:lvl w:ilvl="1" w:tplc="04190019" w:tentative="1">
      <w:start w:val="1"/>
      <w:numFmt w:val="lowerLetter"/>
      <w:lvlText w:val="%2."/>
      <w:lvlJc w:val="left"/>
      <w:pPr>
        <w:ind w:left="1809" w:hanging="360"/>
      </w:pPr>
    </w:lvl>
    <w:lvl w:ilvl="2" w:tplc="0419001B" w:tentative="1">
      <w:start w:val="1"/>
      <w:numFmt w:val="lowerRoman"/>
      <w:lvlText w:val="%3."/>
      <w:lvlJc w:val="right"/>
      <w:pPr>
        <w:ind w:left="2529" w:hanging="180"/>
      </w:pPr>
    </w:lvl>
    <w:lvl w:ilvl="3" w:tplc="0419000F" w:tentative="1">
      <w:start w:val="1"/>
      <w:numFmt w:val="decimal"/>
      <w:lvlText w:val="%4."/>
      <w:lvlJc w:val="left"/>
      <w:pPr>
        <w:ind w:left="3249" w:hanging="360"/>
      </w:pPr>
    </w:lvl>
    <w:lvl w:ilvl="4" w:tplc="04190019" w:tentative="1">
      <w:start w:val="1"/>
      <w:numFmt w:val="lowerLetter"/>
      <w:lvlText w:val="%5."/>
      <w:lvlJc w:val="left"/>
      <w:pPr>
        <w:ind w:left="3969" w:hanging="360"/>
      </w:pPr>
    </w:lvl>
    <w:lvl w:ilvl="5" w:tplc="0419001B" w:tentative="1">
      <w:start w:val="1"/>
      <w:numFmt w:val="lowerRoman"/>
      <w:lvlText w:val="%6."/>
      <w:lvlJc w:val="right"/>
      <w:pPr>
        <w:ind w:left="4689" w:hanging="180"/>
      </w:pPr>
    </w:lvl>
    <w:lvl w:ilvl="6" w:tplc="0419000F" w:tentative="1">
      <w:start w:val="1"/>
      <w:numFmt w:val="decimal"/>
      <w:lvlText w:val="%7."/>
      <w:lvlJc w:val="left"/>
      <w:pPr>
        <w:ind w:left="5409" w:hanging="360"/>
      </w:pPr>
    </w:lvl>
    <w:lvl w:ilvl="7" w:tplc="04190019" w:tentative="1">
      <w:start w:val="1"/>
      <w:numFmt w:val="lowerLetter"/>
      <w:lvlText w:val="%8."/>
      <w:lvlJc w:val="left"/>
      <w:pPr>
        <w:ind w:left="6129" w:hanging="360"/>
      </w:pPr>
    </w:lvl>
    <w:lvl w:ilvl="8" w:tplc="041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42">
    <w:nsid w:val="7738745D"/>
    <w:multiLevelType w:val="hybridMultilevel"/>
    <w:tmpl w:val="A5B8F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622E65"/>
    <w:multiLevelType w:val="hybridMultilevel"/>
    <w:tmpl w:val="4656D1FA"/>
    <w:lvl w:ilvl="0" w:tplc="036457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8E35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FA90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AC6C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088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2403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1CD7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5000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88C1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AB540D0"/>
    <w:multiLevelType w:val="hybridMultilevel"/>
    <w:tmpl w:val="494C54D2"/>
    <w:lvl w:ilvl="0" w:tplc="0419000F">
      <w:start w:val="1"/>
      <w:numFmt w:val="decimal"/>
      <w:lvlText w:val="%1."/>
      <w:lvlJc w:val="left"/>
      <w:pPr>
        <w:ind w:left="1089" w:hanging="360"/>
      </w:pPr>
    </w:lvl>
    <w:lvl w:ilvl="1" w:tplc="04190019" w:tentative="1">
      <w:start w:val="1"/>
      <w:numFmt w:val="lowerLetter"/>
      <w:lvlText w:val="%2."/>
      <w:lvlJc w:val="left"/>
      <w:pPr>
        <w:ind w:left="1809" w:hanging="360"/>
      </w:pPr>
    </w:lvl>
    <w:lvl w:ilvl="2" w:tplc="0419001B" w:tentative="1">
      <w:start w:val="1"/>
      <w:numFmt w:val="lowerRoman"/>
      <w:lvlText w:val="%3."/>
      <w:lvlJc w:val="right"/>
      <w:pPr>
        <w:ind w:left="2529" w:hanging="180"/>
      </w:pPr>
    </w:lvl>
    <w:lvl w:ilvl="3" w:tplc="0419000F" w:tentative="1">
      <w:start w:val="1"/>
      <w:numFmt w:val="decimal"/>
      <w:lvlText w:val="%4."/>
      <w:lvlJc w:val="left"/>
      <w:pPr>
        <w:ind w:left="3249" w:hanging="360"/>
      </w:pPr>
    </w:lvl>
    <w:lvl w:ilvl="4" w:tplc="04190019" w:tentative="1">
      <w:start w:val="1"/>
      <w:numFmt w:val="lowerLetter"/>
      <w:lvlText w:val="%5."/>
      <w:lvlJc w:val="left"/>
      <w:pPr>
        <w:ind w:left="3969" w:hanging="360"/>
      </w:pPr>
    </w:lvl>
    <w:lvl w:ilvl="5" w:tplc="0419001B" w:tentative="1">
      <w:start w:val="1"/>
      <w:numFmt w:val="lowerRoman"/>
      <w:lvlText w:val="%6."/>
      <w:lvlJc w:val="right"/>
      <w:pPr>
        <w:ind w:left="4689" w:hanging="180"/>
      </w:pPr>
    </w:lvl>
    <w:lvl w:ilvl="6" w:tplc="0419000F" w:tentative="1">
      <w:start w:val="1"/>
      <w:numFmt w:val="decimal"/>
      <w:lvlText w:val="%7."/>
      <w:lvlJc w:val="left"/>
      <w:pPr>
        <w:ind w:left="5409" w:hanging="360"/>
      </w:pPr>
    </w:lvl>
    <w:lvl w:ilvl="7" w:tplc="04190019" w:tentative="1">
      <w:start w:val="1"/>
      <w:numFmt w:val="lowerLetter"/>
      <w:lvlText w:val="%8."/>
      <w:lvlJc w:val="left"/>
      <w:pPr>
        <w:ind w:left="6129" w:hanging="360"/>
      </w:pPr>
    </w:lvl>
    <w:lvl w:ilvl="8" w:tplc="041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45">
    <w:nsid w:val="7D9649B4"/>
    <w:multiLevelType w:val="hybridMultilevel"/>
    <w:tmpl w:val="ADF2A3CE"/>
    <w:lvl w:ilvl="0" w:tplc="BBD8CC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6"/>
  </w:num>
  <w:num w:numId="3">
    <w:abstractNumId w:val="10"/>
  </w:num>
  <w:num w:numId="4">
    <w:abstractNumId w:val="39"/>
  </w:num>
  <w:num w:numId="5">
    <w:abstractNumId w:val="16"/>
  </w:num>
  <w:num w:numId="6">
    <w:abstractNumId w:val="21"/>
  </w:num>
  <w:num w:numId="7">
    <w:abstractNumId w:val="14"/>
  </w:num>
  <w:num w:numId="8">
    <w:abstractNumId w:val="20"/>
  </w:num>
  <w:num w:numId="9">
    <w:abstractNumId w:val="42"/>
  </w:num>
  <w:num w:numId="10">
    <w:abstractNumId w:val="18"/>
  </w:num>
  <w:num w:numId="11">
    <w:abstractNumId w:val="10"/>
  </w:num>
  <w:num w:numId="12">
    <w:abstractNumId w:val="40"/>
  </w:num>
  <w:num w:numId="13">
    <w:abstractNumId w:val="6"/>
  </w:num>
  <w:num w:numId="14">
    <w:abstractNumId w:val="29"/>
  </w:num>
  <w:num w:numId="15">
    <w:abstractNumId w:val="38"/>
  </w:num>
  <w:num w:numId="16">
    <w:abstractNumId w:val="13"/>
  </w:num>
  <w:num w:numId="17">
    <w:abstractNumId w:val="45"/>
  </w:num>
  <w:num w:numId="18">
    <w:abstractNumId w:val="26"/>
  </w:num>
  <w:num w:numId="19">
    <w:abstractNumId w:val="33"/>
  </w:num>
  <w:num w:numId="20">
    <w:abstractNumId w:val="32"/>
  </w:num>
  <w:num w:numId="21">
    <w:abstractNumId w:val="33"/>
  </w:num>
  <w:num w:numId="22">
    <w:abstractNumId w:val="41"/>
  </w:num>
  <w:num w:numId="23">
    <w:abstractNumId w:val="31"/>
  </w:num>
  <w:num w:numId="24">
    <w:abstractNumId w:val="11"/>
  </w:num>
  <w:num w:numId="25">
    <w:abstractNumId w:val="23"/>
  </w:num>
  <w:num w:numId="26">
    <w:abstractNumId w:val="9"/>
  </w:num>
  <w:num w:numId="27">
    <w:abstractNumId w:val="44"/>
  </w:num>
  <w:num w:numId="28">
    <w:abstractNumId w:val="43"/>
  </w:num>
  <w:num w:numId="29">
    <w:abstractNumId w:val="27"/>
  </w:num>
  <w:num w:numId="30">
    <w:abstractNumId w:val="8"/>
  </w:num>
  <w:num w:numId="31">
    <w:abstractNumId w:val="22"/>
  </w:num>
  <w:num w:numId="32">
    <w:abstractNumId w:val="34"/>
  </w:num>
  <w:num w:numId="33">
    <w:abstractNumId w:val="28"/>
  </w:num>
  <w:num w:numId="34">
    <w:abstractNumId w:val="12"/>
  </w:num>
  <w:num w:numId="35">
    <w:abstractNumId w:val="30"/>
  </w:num>
  <w:num w:numId="36">
    <w:abstractNumId w:val="17"/>
  </w:num>
  <w:num w:numId="37">
    <w:abstractNumId w:val="37"/>
  </w:num>
  <w:num w:numId="38">
    <w:abstractNumId w:val="7"/>
  </w:num>
  <w:num w:numId="39">
    <w:abstractNumId w:val="5"/>
  </w:num>
  <w:num w:numId="40">
    <w:abstractNumId w:val="25"/>
  </w:num>
  <w:num w:numId="41">
    <w:abstractNumId w:val="19"/>
  </w:num>
  <w:num w:numId="42">
    <w:abstractNumId w:val="35"/>
  </w:num>
  <w:num w:numId="43">
    <w:abstractNumId w:val="24"/>
  </w:num>
  <w:num w:numId="44">
    <w:abstractNumId w:val="4"/>
  </w:num>
  <w:num w:numId="45">
    <w:abstractNumId w:val="0"/>
  </w:num>
  <w:num w:numId="46">
    <w:abstractNumId w:val="1"/>
  </w:num>
  <w:num w:numId="47">
    <w:abstractNumId w:val="2"/>
  </w:num>
  <w:num w:numId="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234"/>
    <w:rsid w:val="00002860"/>
    <w:rsid w:val="00003736"/>
    <w:rsid w:val="00042044"/>
    <w:rsid w:val="00043910"/>
    <w:rsid w:val="00062257"/>
    <w:rsid w:val="00062837"/>
    <w:rsid w:val="000651E0"/>
    <w:rsid w:val="00067809"/>
    <w:rsid w:val="00083039"/>
    <w:rsid w:val="000D6C66"/>
    <w:rsid w:val="000E2E94"/>
    <w:rsid w:val="000E5B96"/>
    <w:rsid w:val="000E63D6"/>
    <w:rsid w:val="000F23B6"/>
    <w:rsid w:val="000F5649"/>
    <w:rsid w:val="001005ED"/>
    <w:rsid w:val="00105E68"/>
    <w:rsid w:val="0011002C"/>
    <w:rsid w:val="001126AE"/>
    <w:rsid w:val="00121C62"/>
    <w:rsid w:val="0013302E"/>
    <w:rsid w:val="00171DB3"/>
    <w:rsid w:val="00190789"/>
    <w:rsid w:val="00196DB2"/>
    <w:rsid w:val="001C7456"/>
    <w:rsid w:val="00200CA3"/>
    <w:rsid w:val="00203C9C"/>
    <w:rsid w:val="002044D7"/>
    <w:rsid w:val="002053B3"/>
    <w:rsid w:val="00212643"/>
    <w:rsid w:val="002271D4"/>
    <w:rsid w:val="00256484"/>
    <w:rsid w:val="00272189"/>
    <w:rsid w:val="00276505"/>
    <w:rsid w:val="002A358E"/>
    <w:rsid w:val="002B264B"/>
    <w:rsid w:val="002B78D6"/>
    <w:rsid w:val="002C4E9B"/>
    <w:rsid w:val="002D63B0"/>
    <w:rsid w:val="002D7591"/>
    <w:rsid w:val="002E7971"/>
    <w:rsid w:val="002F28EA"/>
    <w:rsid w:val="00303347"/>
    <w:rsid w:val="00315EAD"/>
    <w:rsid w:val="003212D9"/>
    <w:rsid w:val="00337466"/>
    <w:rsid w:val="00337D14"/>
    <w:rsid w:val="00337FD0"/>
    <w:rsid w:val="003574D4"/>
    <w:rsid w:val="003D1766"/>
    <w:rsid w:val="003D21FD"/>
    <w:rsid w:val="003E17D4"/>
    <w:rsid w:val="003E4203"/>
    <w:rsid w:val="0040641D"/>
    <w:rsid w:val="00417E8A"/>
    <w:rsid w:val="00444C5D"/>
    <w:rsid w:val="0046577C"/>
    <w:rsid w:val="00483BD5"/>
    <w:rsid w:val="00492195"/>
    <w:rsid w:val="00496D90"/>
    <w:rsid w:val="004B357C"/>
    <w:rsid w:val="004C5B88"/>
    <w:rsid w:val="004F6202"/>
    <w:rsid w:val="00510AD5"/>
    <w:rsid w:val="0052188A"/>
    <w:rsid w:val="00522CB7"/>
    <w:rsid w:val="00526C6E"/>
    <w:rsid w:val="005370BC"/>
    <w:rsid w:val="00546035"/>
    <w:rsid w:val="005629AC"/>
    <w:rsid w:val="005A062E"/>
    <w:rsid w:val="005A1206"/>
    <w:rsid w:val="005A1927"/>
    <w:rsid w:val="005A7A33"/>
    <w:rsid w:val="005B298A"/>
    <w:rsid w:val="005B3D27"/>
    <w:rsid w:val="005C5388"/>
    <w:rsid w:val="005C7DC9"/>
    <w:rsid w:val="005D2582"/>
    <w:rsid w:val="005D51F3"/>
    <w:rsid w:val="005D7748"/>
    <w:rsid w:val="005E18CC"/>
    <w:rsid w:val="005E2AC6"/>
    <w:rsid w:val="005E6E80"/>
    <w:rsid w:val="006157FF"/>
    <w:rsid w:val="0063236E"/>
    <w:rsid w:val="006507F7"/>
    <w:rsid w:val="00650BF7"/>
    <w:rsid w:val="00657A48"/>
    <w:rsid w:val="00662564"/>
    <w:rsid w:val="00670668"/>
    <w:rsid w:val="006711D6"/>
    <w:rsid w:val="00675711"/>
    <w:rsid w:val="00695D68"/>
    <w:rsid w:val="006A4498"/>
    <w:rsid w:val="006A471A"/>
    <w:rsid w:val="006A739D"/>
    <w:rsid w:val="006B3355"/>
    <w:rsid w:val="006C50D7"/>
    <w:rsid w:val="006C6C32"/>
    <w:rsid w:val="006D0D80"/>
    <w:rsid w:val="006D47E1"/>
    <w:rsid w:val="006D52D0"/>
    <w:rsid w:val="006E0358"/>
    <w:rsid w:val="006E2D32"/>
    <w:rsid w:val="006F5EBA"/>
    <w:rsid w:val="006F6296"/>
    <w:rsid w:val="00710FE6"/>
    <w:rsid w:val="007155D7"/>
    <w:rsid w:val="00721182"/>
    <w:rsid w:val="00727771"/>
    <w:rsid w:val="0076532A"/>
    <w:rsid w:val="00797BB6"/>
    <w:rsid w:val="007A7F6D"/>
    <w:rsid w:val="007C6DD4"/>
    <w:rsid w:val="007D5663"/>
    <w:rsid w:val="007E688E"/>
    <w:rsid w:val="00814598"/>
    <w:rsid w:val="00830F91"/>
    <w:rsid w:val="0084276F"/>
    <w:rsid w:val="00843668"/>
    <w:rsid w:val="00850A62"/>
    <w:rsid w:val="00853012"/>
    <w:rsid w:val="00853399"/>
    <w:rsid w:val="00861060"/>
    <w:rsid w:val="00863DF8"/>
    <w:rsid w:val="008672B4"/>
    <w:rsid w:val="00883B90"/>
    <w:rsid w:val="00892744"/>
    <w:rsid w:val="008928C3"/>
    <w:rsid w:val="008D4968"/>
    <w:rsid w:val="008D50E0"/>
    <w:rsid w:val="008D702D"/>
    <w:rsid w:val="008E0115"/>
    <w:rsid w:val="008E2B75"/>
    <w:rsid w:val="008E3EAA"/>
    <w:rsid w:val="008F4C8B"/>
    <w:rsid w:val="00902605"/>
    <w:rsid w:val="00902D7A"/>
    <w:rsid w:val="009278C0"/>
    <w:rsid w:val="00943234"/>
    <w:rsid w:val="009432BA"/>
    <w:rsid w:val="00944944"/>
    <w:rsid w:val="00947913"/>
    <w:rsid w:val="00970036"/>
    <w:rsid w:val="009822C0"/>
    <w:rsid w:val="009A2576"/>
    <w:rsid w:val="009B2B2B"/>
    <w:rsid w:val="009C3119"/>
    <w:rsid w:val="009C59B8"/>
    <w:rsid w:val="009C7DD0"/>
    <w:rsid w:val="009D07E0"/>
    <w:rsid w:val="009F2D1C"/>
    <w:rsid w:val="00A04740"/>
    <w:rsid w:val="00A15230"/>
    <w:rsid w:val="00A32770"/>
    <w:rsid w:val="00A37076"/>
    <w:rsid w:val="00A402D0"/>
    <w:rsid w:val="00A51BCD"/>
    <w:rsid w:val="00AB3EA7"/>
    <w:rsid w:val="00AD6DB0"/>
    <w:rsid w:val="00AE6300"/>
    <w:rsid w:val="00B10E23"/>
    <w:rsid w:val="00B15B8A"/>
    <w:rsid w:val="00B25E65"/>
    <w:rsid w:val="00B30ADC"/>
    <w:rsid w:val="00B42C31"/>
    <w:rsid w:val="00B46384"/>
    <w:rsid w:val="00B51BFB"/>
    <w:rsid w:val="00B556F9"/>
    <w:rsid w:val="00B621B6"/>
    <w:rsid w:val="00B70962"/>
    <w:rsid w:val="00B9063E"/>
    <w:rsid w:val="00B95A73"/>
    <w:rsid w:val="00BA2916"/>
    <w:rsid w:val="00C04FE1"/>
    <w:rsid w:val="00C11CAC"/>
    <w:rsid w:val="00C23AD4"/>
    <w:rsid w:val="00C3374F"/>
    <w:rsid w:val="00C35D97"/>
    <w:rsid w:val="00C4470A"/>
    <w:rsid w:val="00C517C2"/>
    <w:rsid w:val="00C62EA4"/>
    <w:rsid w:val="00C6403A"/>
    <w:rsid w:val="00C7476A"/>
    <w:rsid w:val="00C86A3E"/>
    <w:rsid w:val="00C9393C"/>
    <w:rsid w:val="00CA2E9A"/>
    <w:rsid w:val="00CA31A7"/>
    <w:rsid w:val="00CA4299"/>
    <w:rsid w:val="00CA5C2F"/>
    <w:rsid w:val="00CA77FD"/>
    <w:rsid w:val="00CB7878"/>
    <w:rsid w:val="00CD3A17"/>
    <w:rsid w:val="00CE172C"/>
    <w:rsid w:val="00CE2957"/>
    <w:rsid w:val="00CE2F94"/>
    <w:rsid w:val="00CF26F8"/>
    <w:rsid w:val="00D00DE8"/>
    <w:rsid w:val="00D11F5F"/>
    <w:rsid w:val="00D21563"/>
    <w:rsid w:val="00D24E35"/>
    <w:rsid w:val="00D41910"/>
    <w:rsid w:val="00D54AE2"/>
    <w:rsid w:val="00D577BC"/>
    <w:rsid w:val="00D701FB"/>
    <w:rsid w:val="00D75F4F"/>
    <w:rsid w:val="00D76F06"/>
    <w:rsid w:val="00D82A82"/>
    <w:rsid w:val="00D92AD5"/>
    <w:rsid w:val="00D92E1D"/>
    <w:rsid w:val="00DD7704"/>
    <w:rsid w:val="00DE0B96"/>
    <w:rsid w:val="00DE22A0"/>
    <w:rsid w:val="00DE46F2"/>
    <w:rsid w:val="00DF5290"/>
    <w:rsid w:val="00E01952"/>
    <w:rsid w:val="00E25975"/>
    <w:rsid w:val="00E36109"/>
    <w:rsid w:val="00E408AE"/>
    <w:rsid w:val="00E42990"/>
    <w:rsid w:val="00E50F3E"/>
    <w:rsid w:val="00E5375F"/>
    <w:rsid w:val="00E625CE"/>
    <w:rsid w:val="00E7614B"/>
    <w:rsid w:val="00E82B18"/>
    <w:rsid w:val="00E93777"/>
    <w:rsid w:val="00EA51BA"/>
    <w:rsid w:val="00EA5FE7"/>
    <w:rsid w:val="00EA7369"/>
    <w:rsid w:val="00EA7BFA"/>
    <w:rsid w:val="00EB669A"/>
    <w:rsid w:val="00EC381D"/>
    <w:rsid w:val="00ED3654"/>
    <w:rsid w:val="00EF2FE1"/>
    <w:rsid w:val="00F0632D"/>
    <w:rsid w:val="00F07B1D"/>
    <w:rsid w:val="00F113F1"/>
    <w:rsid w:val="00F37FD6"/>
    <w:rsid w:val="00F62F68"/>
    <w:rsid w:val="00F82306"/>
    <w:rsid w:val="00F95073"/>
    <w:rsid w:val="00FA3509"/>
    <w:rsid w:val="00FB0D42"/>
    <w:rsid w:val="00FB49D4"/>
    <w:rsid w:val="00FB58AA"/>
    <w:rsid w:val="00FD6E67"/>
    <w:rsid w:val="00FE5E77"/>
    <w:rsid w:val="00FF6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7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57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6035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5D7748"/>
    <w:rPr>
      <w:color w:val="808080"/>
    </w:rPr>
  </w:style>
  <w:style w:type="paragraph" w:styleId="a7">
    <w:name w:val="Normal (Web)"/>
    <w:basedOn w:val="a"/>
    <w:uiPriority w:val="99"/>
    <w:semiHidden/>
    <w:unhideWhenUsed/>
    <w:rsid w:val="00562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uiPriority w:val="99"/>
    <w:rsid w:val="00902D7A"/>
    <w:rPr>
      <w:rFonts w:ascii="Times New Roman" w:hAnsi="Times New Roman"/>
      <w:shd w:val="clear" w:color="auto" w:fill="FFFFFF"/>
    </w:rPr>
  </w:style>
  <w:style w:type="character" w:customStyle="1" w:styleId="2102">
    <w:name w:val="Основной текст (2) + 102"/>
    <w:aliases w:val="5 pt2"/>
    <w:basedOn w:val="2"/>
    <w:uiPriority w:val="99"/>
    <w:rsid w:val="00902D7A"/>
    <w:rPr>
      <w:rFonts w:ascii="Times New Roman" w:hAnsi="Times New Roman"/>
      <w:sz w:val="21"/>
      <w:szCs w:val="21"/>
      <w:shd w:val="clear" w:color="auto" w:fill="FFFFFF"/>
    </w:rPr>
  </w:style>
  <w:style w:type="character" w:customStyle="1" w:styleId="2101">
    <w:name w:val="Основной текст (2) + 101"/>
    <w:aliases w:val="5 pt1,Полужирный1,Курсив"/>
    <w:basedOn w:val="2"/>
    <w:uiPriority w:val="99"/>
    <w:rsid w:val="00902D7A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902D7A"/>
    <w:pPr>
      <w:widowControl w:val="0"/>
      <w:shd w:val="clear" w:color="auto" w:fill="FFFFFF"/>
      <w:spacing w:after="0" w:line="250" w:lineRule="exact"/>
      <w:ind w:hanging="260"/>
      <w:jc w:val="both"/>
    </w:pPr>
    <w:rPr>
      <w:rFonts w:ascii="Times New Roman" w:hAnsi="Times New Roman"/>
    </w:rPr>
  </w:style>
  <w:style w:type="character" w:styleId="a8">
    <w:name w:val="Hyperlink"/>
    <w:basedOn w:val="a0"/>
    <w:uiPriority w:val="99"/>
    <w:unhideWhenUsed/>
    <w:rsid w:val="005E6E80"/>
    <w:rPr>
      <w:color w:val="0563C1" w:themeColor="hyperlink"/>
      <w:u w:val="single"/>
    </w:rPr>
  </w:style>
  <w:style w:type="table" w:styleId="a9">
    <w:name w:val="Table Grid"/>
    <w:basedOn w:val="a1"/>
    <w:uiPriority w:val="59"/>
    <w:rsid w:val="003E42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7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57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6035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5D7748"/>
    <w:rPr>
      <w:color w:val="808080"/>
    </w:rPr>
  </w:style>
  <w:style w:type="paragraph" w:styleId="a7">
    <w:name w:val="Normal (Web)"/>
    <w:basedOn w:val="a"/>
    <w:uiPriority w:val="99"/>
    <w:semiHidden/>
    <w:unhideWhenUsed/>
    <w:rsid w:val="00562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uiPriority w:val="99"/>
    <w:rsid w:val="00902D7A"/>
    <w:rPr>
      <w:rFonts w:ascii="Times New Roman" w:hAnsi="Times New Roman"/>
      <w:shd w:val="clear" w:color="auto" w:fill="FFFFFF"/>
    </w:rPr>
  </w:style>
  <w:style w:type="character" w:customStyle="1" w:styleId="2102">
    <w:name w:val="Основной текст (2) + 102"/>
    <w:aliases w:val="5 pt2"/>
    <w:basedOn w:val="2"/>
    <w:uiPriority w:val="99"/>
    <w:rsid w:val="00902D7A"/>
    <w:rPr>
      <w:rFonts w:ascii="Times New Roman" w:hAnsi="Times New Roman"/>
      <w:sz w:val="21"/>
      <w:szCs w:val="21"/>
      <w:shd w:val="clear" w:color="auto" w:fill="FFFFFF"/>
    </w:rPr>
  </w:style>
  <w:style w:type="character" w:customStyle="1" w:styleId="2101">
    <w:name w:val="Основной текст (2) + 101"/>
    <w:aliases w:val="5 pt1,Полужирный1,Курсив"/>
    <w:basedOn w:val="2"/>
    <w:uiPriority w:val="99"/>
    <w:rsid w:val="00902D7A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902D7A"/>
    <w:pPr>
      <w:widowControl w:val="0"/>
      <w:shd w:val="clear" w:color="auto" w:fill="FFFFFF"/>
      <w:spacing w:after="0" w:line="250" w:lineRule="exact"/>
      <w:ind w:hanging="260"/>
      <w:jc w:val="both"/>
    </w:pPr>
    <w:rPr>
      <w:rFonts w:ascii="Times New Roman" w:hAnsi="Times New Roman"/>
    </w:rPr>
  </w:style>
  <w:style w:type="character" w:styleId="a8">
    <w:name w:val="Hyperlink"/>
    <w:basedOn w:val="a0"/>
    <w:uiPriority w:val="99"/>
    <w:unhideWhenUsed/>
    <w:rsid w:val="005E6E80"/>
    <w:rPr>
      <w:color w:val="0563C1" w:themeColor="hyperlink"/>
      <w:u w:val="single"/>
    </w:rPr>
  </w:style>
  <w:style w:type="table" w:styleId="a9">
    <w:name w:val="Table Grid"/>
    <w:basedOn w:val="a1"/>
    <w:uiPriority w:val="59"/>
    <w:rsid w:val="003E42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5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55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8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086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3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5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70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15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0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4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8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64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22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5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13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8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48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1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2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5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50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3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062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8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7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82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4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96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3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91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6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730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15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2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12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992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6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05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90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352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s://gifer.com/ru/gifs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pinterest.ru/pin/79523724667157109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50B76-754E-4223-A9F8-551B2EF50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2292</Words>
  <Characters>13067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Надежда Пронская</cp:lastModifiedBy>
  <cp:revision>2</cp:revision>
  <dcterms:created xsi:type="dcterms:W3CDTF">2022-04-26T12:57:00Z</dcterms:created>
  <dcterms:modified xsi:type="dcterms:W3CDTF">2022-04-26T12:57:00Z</dcterms:modified>
</cp:coreProperties>
</file>